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8DB8" w14:textId="77777777" w:rsidR="00831206" w:rsidRPr="00C20321" w:rsidRDefault="00831206" w:rsidP="00831206">
      <w:pPr>
        <w:ind w:left="-284"/>
        <w:jc w:val="both"/>
        <w:rPr>
          <w:sz w:val="24"/>
        </w:rPr>
      </w:pPr>
      <w:r w:rsidRPr="00C20321">
        <w:rPr>
          <w:noProof/>
          <w:sz w:val="24"/>
        </w:rPr>
        <w:drawing>
          <wp:inline distT="0" distB="0" distL="0" distR="0" wp14:anchorId="621DCB78" wp14:editId="2C139B1A">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65D3C1A1"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tbl>
      <w:tblPr>
        <w:tblW w:w="8152" w:type="dxa"/>
        <w:tblInd w:w="411" w:type="dxa"/>
        <w:tblCellMar>
          <w:left w:w="70" w:type="dxa"/>
          <w:right w:w="70" w:type="dxa"/>
        </w:tblCellMar>
        <w:tblLook w:val="04A0" w:firstRow="1" w:lastRow="0" w:firstColumn="1" w:lastColumn="0" w:noHBand="0" w:noVBand="1"/>
      </w:tblPr>
      <w:tblGrid>
        <w:gridCol w:w="2205"/>
        <w:gridCol w:w="5947"/>
      </w:tblGrid>
      <w:tr w:rsidR="00831206" w:rsidRPr="00C20321" w14:paraId="28DEF053" w14:textId="77777777" w:rsidTr="00475DEB">
        <w:trPr>
          <w:trHeight w:val="1233"/>
        </w:trPr>
        <w:tc>
          <w:tcPr>
            <w:tcW w:w="2205" w:type="dxa"/>
            <w:vAlign w:val="center"/>
          </w:tcPr>
          <w:p w14:paraId="07B82C03" w14:textId="77777777" w:rsidR="00831206" w:rsidRPr="00C20321" w:rsidRDefault="00831206" w:rsidP="00475DEB">
            <w:pPr>
              <w:jc w:val="center"/>
              <w:rPr>
                <w:sz w:val="24"/>
              </w:rPr>
            </w:pPr>
            <w:r w:rsidRPr="00C20321">
              <w:rPr>
                <w:sz w:val="24"/>
              </w:rPr>
              <w:object w:dxaOrig="735" w:dyaOrig="540" w14:anchorId="46770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4pt" o:ole="">
                  <v:imagedata r:id="rId8" o:title=""/>
                </v:shape>
                <o:OLEObject Type="Embed" ProgID="PBrush" ShapeID="_x0000_i1025" DrawAspect="Content" ObjectID="_1849889163" r:id="rId9"/>
              </w:object>
            </w:r>
            <w:r w:rsidRPr="00C20321">
              <w:rPr>
                <w:sz w:val="24"/>
              </w:rPr>
              <w:t xml:space="preserve">   </w:t>
            </w:r>
            <w:r w:rsidRPr="00C20321">
              <w:rPr>
                <w:noProof/>
                <w:sz w:val="24"/>
              </w:rPr>
              <w:drawing>
                <wp:inline distT="0" distB="0" distL="0" distR="0" wp14:anchorId="07320C7D" wp14:editId="2615DB4C">
                  <wp:extent cx="295275" cy="3238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Pr="00C20321">
              <w:rPr>
                <w:sz w:val="24"/>
              </w:rPr>
              <w:t xml:space="preserve">   </w:t>
            </w:r>
            <w:r w:rsidRPr="00C20321">
              <w:rPr>
                <w:b/>
                <w:noProof/>
                <w:sz w:val="24"/>
              </w:rPr>
              <w:drawing>
                <wp:inline distT="0" distB="0" distL="0" distR="0" wp14:anchorId="2F8ABBD1" wp14:editId="78540628">
                  <wp:extent cx="257175" cy="323850"/>
                  <wp:effectExtent l="0" t="0" r="9525" b="0"/>
                  <wp:docPr id="3" name="Immagine 3"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m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sidRPr="00C20321">
              <w:rPr>
                <w:b/>
                <w:sz w:val="24"/>
              </w:rPr>
              <w:br/>
            </w:r>
          </w:p>
          <w:p w14:paraId="3F7D1F7E" w14:textId="77777777" w:rsidR="00831206" w:rsidRPr="00C20321" w:rsidRDefault="00831206" w:rsidP="00475DEB">
            <w:pPr>
              <w:jc w:val="center"/>
              <w:rPr>
                <w:b/>
                <w:sz w:val="24"/>
                <w:lang w:val="en-GB"/>
              </w:rPr>
            </w:pPr>
            <w:r w:rsidRPr="00C20321">
              <w:rPr>
                <w:b/>
                <w:noProof/>
                <w:sz w:val="24"/>
              </w:rPr>
              <w:drawing>
                <wp:inline distT="0" distB="0" distL="0" distR="0" wp14:anchorId="4A7D2670" wp14:editId="3E3884E8">
                  <wp:extent cx="809625" cy="723900"/>
                  <wp:effectExtent l="0" t="0" r="9525" b="0"/>
                  <wp:docPr id="1" name="Immagine 1" descr="ARANCIO Uffi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ANCIO Ufficia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723900"/>
                          </a:xfrm>
                          <a:prstGeom prst="rect">
                            <a:avLst/>
                          </a:prstGeom>
                          <a:noFill/>
                          <a:ln>
                            <a:noFill/>
                          </a:ln>
                        </pic:spPr>
                      </pic:pic>
                    </a:graphicData>
                  </a:graphic>
                </wp:inline>
              </w:drawing>
            </w:r>
          </w:p>
        </w:tc>
        <w:tc>
          <w:tcPr>
            <w:tcW w:w="5947" w:type="dxa"/>
            <w:vAlign w:val="center"/>
          </w:tcPr>
          <w:p w14:paraId="3E2E0BA7" w14:textId="77777777" w:rsidR="00831206" w:rsidRPr="00C20321" w:rsidRDefault="00831206" w:rsidP="00475DEB">
            <w:pPr>
              <w:ind w:right="7"/>
              <w:jc w:val="center"/>
              <w:rPr>
                <w:b/>
                <w:color w:val="3333CC"/>
                <w:spacing w:val="40"/>
                <w:sz w:val="24"/>
              </w:rPr>
            </w:pPr>
            <w:r w:rsidRPr="00C20321">
              <w:rPr>
                <w:b/>
                <w:color w:val="3333CC"/>
                <w:spacing w:val="40"/>
                <w:sz w:val="24"/>
              </w:rPr>
              <w:t>Istituto Comprensivo Statale</w:t>
            </w:r>
          </w:p>
          <w:p w14:paraId="0781C835" w14:textId="77777777" w:rsidR="00831206" w:rsidRPr="00C20321" w:rsidRDefault="00831206" w:rsidP="00475DEB">
            <w:pPr>
              <w:ind w:right="7"/>
              <w:jc w:val="center"/>
              <w:rPr>
                <w:b/>
                <w:color w:val="3333CC"/>
                <w:spacing w:val="40"/>
                <w:sz w:val="24"/>
              </w:rPr>
            </w:pPr>
            <w:r w:rsidRPr="00C20321">
              <w:rPr>
                <w:b/>
                <w:color w:val="3333CC"/>
                <w:spacing w:val="40"/>
                <w:sz w:val="24"/>
              </w:rPr>
              <w:t>“GIOVANNI VERGA”</w:t>
            </w:r>
          </w:p>
          <w:p w14:paraId="18EA581F" w14:textId="77777777" w:rsidR="00831206" w:rsidRPr="00C20321" w:rsidRDefault="00831206" w:rsidP="00475DEB">
            <w:pPr>
              <w:pStyle w:val="Intestazione"/>
              <w:ind w:right="7"/>
              <w:jc w:val="center"/>
              <w:rPr>
                <w:i/>
                <w:color w:val="808080"/>
                <w:sz w:val="24"/>
              </w:rPr>
            </w:pPr>
            <w:r w:rsidRPr="00C20321">
              <w:rPr>
                <w:i/>
                <w:color w:val="808080"/>
                <w:sz w:val="24"/>
              </w:rPr>
              <w:t>Infanzia – Primaria - Secondaria ad Indirizzo Musicale</w:t>
            </w:r>
          </w:p>
          <w:p w14:paraId="71435FF2" w14:textId="77777777" w:rsidR="00831206" w:rsidRPr="00C20321" w:rsidRDefault="00831206" w:rsidP="00475DEB">
            <w:pPr>
              <w:pStyle w:val="Intestazione"/>
              <w:ind w:right="7"/>
              <w:jc w:val="center"/>
              <w:rPr>
                <w:i/>
                <w:color w:val="404040"/>
                <w:sz w:val="24"/>
              </w:rPr>
            </w:pPr>
            <w:r w:rsidRPr="00C20321">
              <w:rPr>
                <w:i/>
                <w:color w:val="404040"/>
                <w:sz w:val="24"/>
              </w:rPr>
              <w:t>Via Pacini, 62 - 95029 – Viagrande (CT)</w:t>
            </w:r>
          </w:p>
          <w:p w14:paraId="40C4BA14" w14:textId="77777777" w:rsidR="00831206" w:rsidRPr="00C20321" w:rsidRDefault="00831206" w:rsidP="00475DEB">
            <w:pPr>
              <w:spacing w:before="60" w:after="60"/>
              <w:ind w:right="7"/>
              <w:jc w:val="center"/>
              <w:rPr>
                <w:color w:val="404040"/>
                <w:sz w:val="24"/>
              </w:rPr>
            </w:pPr>
            <w:r w:rsidRPr="00C20321">
              <w:rPr>
                <w:color w:val="404040"/>
                <w:sz w:val="24"/>
              </w:rPr>
              <w:t>Tel. 0957894373 - Fax: 0957901476</w:t>
            </w:r>
          </w:p>
          <w:p w14:paraId="56237226" w14:textId="77777777" w:rsidR="00831206" w:rsidRPr="00C20321" w:rsidRDefault="00831206" w:rsidP="00475DEB">
            <w:pPr>
              <w:spacing w:before="60" w:after="60"/>
              <w:ind w:right="7"/>
              <w:jc w:val="center"/>
              <w:rPr>
                <w:iCs/>
                <w:sz w:val="24"/>
                <w:u w:val="single"/>
              </w:rPr>
            </w:pPr>
            <w:r w:rsidRPr="00C20321">
              <w:rPr>
                <w:color w:val="404040"/>
                <w:sz w:val="24"/>
              </w:rPr>
              <w:t>C.F.81003650876</w:t>
            </w:r>
          </w:p>
        </w:tc>
      </w:tr>
    </w:tbl>
    <w:p w14:paraId="7B55398E" w14:textId="34ECBD07" w:rsidR="00697DAC" w:rsidRDefault="00831206" w:rsidP="00697DAC">
      <w:pPr>
        <w:tabs>
          <w:tab w:val="left" w:pos="0"/>
        </w:tabs>
        <w:rPr>
          <w:rFonts w:asciiTheme="minorHAnsi" w:hAnsiTheme="minorHAnsi"/>
          <w:sz w:val="22"/>
          <w:szCs w:val="22"/>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0F8DFD3B" w14:textId="02B36652" w:rsidR="00697DAC" w:rsidRPr="00C15050" w:rsidRDefault="00697DAC" w:rsidP="00697DAC">
      <w:pPr>
        <w:tabs>
          <w:tab w:val="left" w:pos="0"/>
        </w:tabs>
        <w:ind w:left="1416"/>
        <w:jc w:val="right"/>
        <w:rPr>
          <w:rFonts w:ascii="Arial" w:hAnsi="Arial" w:cs="Arial"/>
          <w:b/>
          <w:sz w:val="18"/>
          <w:szCs w:val="18"/>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Al</w:t>
      </w:r>
      <w:r>
        <w:rPr>
          <w:rFonts w:asciiTheme="minorHAnsi" w:hAnsiTheme="minorHAnsi"/>
          <w:noProof/>
          <w:sz w:val="22"/>
          <w:szCs w:val="22"/>
        </w:rPr>
        <w:t xml:space="preserve"> Dirigente Scolastic</w:t>
      </w:r>
      <w:r w:rsidR="0054005B">
        <w:rPr>
          <w:rFonts w:asciiTheme="minorHAnsi" w:hAnsiTheme="minorHAnsi"/>
          <w:noProof/>
          <w:sz w:val="22"/>
          <w:szCs w:val="22"/>
        </w:rPr>
        <w:t>o protempore</w:t>
      </w:r>
      <w:r>
        <w:rPr>
          <w:rFonts w:asciiTheme="minorHAnsi" w:hAnsiTheme="minorHAnsi"/>
          <w:noProof/>
          <w:sz w:val="22"/>
          <w:szCs w:val="22"/>
        </w:rPr>
        <w:br/>
      </w:r>
      <w:r w:rsidR="0054005B">
        <w:rPr>
          <w:rFonts w:asciiTheme="minorHAnsi" w:hAnsiTheme="minorHAnsi"/>
          <w:noProof/>
          <w:sz w:val="22"/>
          <w:szCs w:val="22"/>
        </w:rPr>
        <w:t>IC Giovanni Verga Viagrande</w:t>
      </w:r>
    </w:p>
    <w:p w14:paraId="330C5D9B" w14:textId="55388657" w:rsidR="007C7A63" w:rsidRDefault="007C7A63" w:rsidP="00697DAC">
      <w:pPr>
        <w:pStyle w:val="Titolo60"/>
        <w:keepNext/>
        <w:keepLines/>
        <w:shd w:val="clear" w:color="auto" w:fill="auto"/>
        <w:spacing w:before="0" w:line="240" w:lineRule="auto"/>
        <w:jc w:val="right"/>
        <w:rPr>
          <w:rFonts w:ascii="Times New Roman" w:hAnsi="Times New Roman" w:cs="Times New Roman"/>
          <w:sz w:val="24"/>
          <w:szCs w:val="24"/>
        </w:rPr>
      </w:pPr>
    </w:p>
    <w:p w14:paraId="69EB7354" w14:textId="77777777" w:rsidR="007C7A63" w:rsidRPr="00F64449" w:rsidRDefault="007C7A63" w:rsidP="007C7A63">
      <w:pPr>
        <w:tabs>
          <w:tab w:val="left" w:pos="0"/>
        </w:tabs>
        <w:rPr>
          <w:sz w:val="24"/>
        </w:rPr>
      </w:pPr>
      <w:r w:rsidRPr="00F64449">
        <w:rPr>
          <w:sz w:val="24"/>
        </w:rPr>
        <w:t>Allegato A - istanza di Partecipazione</w:t>
      </w:r>
    </w:p>
    <w:p w14:paraId="7C6FD92C" w14:textId="77777777" w:rsidR="007C7A63" w:rsidRPr="00C20321" w:rsidRDefault="007C7A63" w:rsidP="007C7A63">
      <w:pPr>
        <w:pStyle w:val="Titolo60"/>
        <w:keepNext/>
        <w:keepLines/>
        <w:shd w:val="clear" w:color="auto" w:fill="auto"/>
        <w:spacing w:before="0" w:line="240" w:lineRule="auto"/>
        <w:jc w:val="left"/>
        <w:rPr>
          <w:rFonts w:ascii="Times New Roman" w:hAnsi="Times New Roman" w:cs="Times New Roman"/>
          <w:sz w:val="24"/>
          <w:szCs w:val="24"/>
        </w:rPr>
      </w:pPr>
    </w:p>
    <w:p w14:paraId="5BB48248"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p w14:paraId="36F6DC46" w14:textId="1B8586D7" w:rsidR="00831206" w:rsidRPr="0087562D" w:rsidRDefault="00831206" w:rsidP="00831206">
      <w:pPr>
        <w:pStyle w:val="Titolo60"/>
        <w:keepNext/>
        <w:keepLines/>
        <w:shd w:val="clear" w:color="auto" w:fill="auto"/>
        <w:spacing w:before="0" w:line="240" w:lineRule="auto"/>
        <w:jc w:val="left"/>
        <w:rPr>
          <w:rFonts w:asciiTheme="minorHAnsi" w:hAnsiTheme="minorHAnsi"/>
          <w:i/>
          <w:iCs/>
          <w:sz w:val="24"/>
          <w:szCs w:val="24"/>
        </w:rPr>
      </w:pPr>
      <w:r w:rsidRPr="0087562D">
        <w:rPr>
          <w:rFonts w:asciiTheme="minorHAnsi" w:hAnsiTheme="minorHAnsi"/>
          <w:i/>
          <w:iCs/>
          <w:sz w:val="24"/>
          <w:szCs w:val="24"/>
        </w:rPr>
        <w:t>OGGETTO</w:t>
      </w:r>
      <w:r>
        <w:rPr>
          <w:rFonts w:asciiTheme="minorHAnsi" w:hAnsiTheme="minorHAnsi"/>
          <w:i/>
          <w:iCs/>
          <w:sz w:val="24"/>
          <w:szCs w:val="24"/>
        </w:rPr>
        <w:t xml:space="preserve">: </w:t>
      </w:r>
      <w:r w:rsidR="009C6F5C">
        <w:rPr>
          <w:rFonts w:asciiTheme="minorHAnsi" w:hAnsiTheme="minorHAnsi"/>
          <w:i/>
          <w:iCs/>
          <w:sz w:val="24"/>
          <w:szCs w:val="24"/>
        </w:rPr>
        <w:t xml:space="preserve">ISTANZA </w:t>
      </w:r>
      <w:r w:rsidRPr="000C56C2">
        <w:rPr>
          <w:rFonts w:asciiTheme="minorHAnsi" w:hAnsiTheme="minorHAnsi"/>
          <w:i/>
          <w:iCs/>
          <w:sz w:val="24"/>
          <w:szCs w:val="24"/>
        </w:rPr>
        <w:t xml:space="preserve">AVVISO INTERNO </w:t>
      </w:r>
      <w:r w:rsidR="00095736" w:rsidRPr="00095736">
        <w:rPr>
          <w:rFonts w:asciiTheme="minorHAnsi" w:hAnsiTheme="minorHAnsi"/>
          <w:i/>
          <w:iCs/>
          <w:sz w:val="24"/>
          <w:szCs w:val="24"/>
        </w:rPr>
        <w:t>PER LA SELEZIONE DI DOCENTI INTERNI, PER L’INCARICO DI ESPERTO</w:t>
      </w:r>
      <w:r w:rsidR="00B03206">
        <w:rPr>
          <w:rFonts w:asciiTheme="minorHAnsi" w:hAnsiTheme="minorHAnsi"/>
          <w:i/>
          <w:iCs/>
          <w:sz w:val="24"/>
          <w:szCs w:val="24"/>
        </w:rPr>
        <w:t xml:space="preserve"> </w:t>
      </w:r>
      <w:r w:rsidR="00095736" w:rsidRPr="00095736">
        <w:rPr>
          <w:rFonts w:asciiTheme="minorHAnsi" w:hAnsiTheme="minorHAnsi"/>
          <w:i/>
          <w:iCs/>
          <w:sz w:val="24"/>
          <w:szCs w:val="24"/>
        </w:rPr>
        <w:t>-TUTOR, A VALERE SUL PROGETTO</w:t>
      </w:r>
      <w:r w:rsidR="00095736" w:rsidRPr="000C56C2">
        <w:rPr>
          <w:rFonts w:asciiTheme="minorHAnsi" w:hAnsiTheme="minorHAnsi"/>
          <w:i/>
          <w:iCs/>
          <w:sz w:val="24"/>
          <w:szCs w:val="24"/>
        </w:rPr>
        <w:t xml:space="preserve"> </w:t>
      </w:r>
    </w:p>
    <w:p w14:paraId="7BC8AE94" w14:textId="77777777" w:rsidR="00F62CFC" w:rsidRDefault="00F62CFC" w:rsidP="00F62CFC">
      <w:pPr>
        <w:pStyle w:val="Default"/>
        <w:rPr>
          <w:rFonts w:asciiTheme="minorHAnsi" w:hAnsiTheme="minorHAnsi" w:cstheme="minorHAnsi"/>
          <w:i/>
          <w:iCs/>
          <w:color w:val="auto"/>
        </w:rPr>
      </w:pPr>
      <w:r w:rsidRPr="00F62CFC">
        <w:rPr>
          <w:rFonts w:asciiTheme="minorHAnsi" w:hAnsiTheme="minorHAnsi" w:cstheme="minorHAnsi"/>
          <w:i/>
          <w:iCs/>
          <w:color w:val="auto"/>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321DDEBB" w14:textId="6A1326E9" w:rsidR="00F62CFC" w:rsidRPr="00F62CFC" w:rsidRDefault="00F62CFC" w:rsidP="00F62CFC">
      <w:pPr>
        <w:pStyle w:val="Default"/>
        <w:rPr>
          <w:rFonts w:asciiTheme="minorHAnsi" w:hAnsiTheme="minorHAnsi" w:cstheme="minorHAnsi"/>
          <w:bCs/>
          <w:i/>
        </w:rPr>
      </w:pPr>
      <w:r w:rsidRPr="00F62CFC">
        <w:rPr>
          <w:rFonts w:asciiTheme="minorHAnsi" w:hAnsiTheme="minorHAnsi" w:cstheme="minorHAnsi"/>
          <w:b/>
          <w:bCs/>
          <w:i/>
        </w:rPr>
        <w:t>Progetto</w:t>
      </w:r>
      <w:r>
        <w:rPr>
          <w:rFonts w:asciiTheme="minorHAnsi" w:hAnsiTheme="minorHAnsi" w:cstheme="minorHAnsi"/>
          <w:b/>
          <w:bCs/>
          <w:i/>
        </w:rPr>
        <w:t xml:space="preserve"> </w:t>
      </w:r>
      <w:r w:rsidRPr="00F62CFC">
        <w:rPr>
          <w:rFonts w:asciiTheme="minorHAnsi" w:hAnsiTheme="minorHAnsi" w:cstheme="minorHAnsi"/>
          <w:bCs/>
          <w:i/>
        </w:rPr>
        <w:t>ESO4.6.A4.A-FSEPN-SI-2026-1062</w:t>
      </w:r>
    </w:p>
    <w:p w14:paraId="11883957" w14:textId="609155CE" w:rsidR="00F62CFC" w:rsidRPr="00F62CFC" w:rsidRDefault="00F62CFC" w:rsidP="00F62CFC">
      <w:pPr>
        <w:pStyle w:val="Default"/>
        <w:rPr>
          <w:rFonts w:asciiTheme="minorHAnsi" w:hAnsiTheme="minorHAnsi" w:cstheme="minorHAnsi"/>
          <w:bCs/>
          <w:i/>
        </w:rPr>
      </w:pPr>
      <w:r w:rsidRPr="00F62CFC">
        <w:rPr>
          <w:rFonts w:asciiTheme="minorHAnsi" w:hAnsiTheme="minorHAnsi" w:cstheme="minorHAnsi"/>
          <w:b/>
          <w:bCs/>
          <w:i/>
        </w:rPr>
        <w:t>CUP</w:t>
      </w:r>
      <w:r>
        <w:rPr>
          <w:rFonts w:asciiTheme="minorHAnsi" w:hAnsiTheme="minorHAnsi" w:cstheme="minorHAnsi"/>
          <w:b/>
          <w:bCs/>
          <w:i/>
        </w:rPr>
        <w:t xml:space="preserve"> </w:t>
      </w:r>
      <w:r w:rsidRPr="00F62CFC">
        <w:rPr>
          <w:rFonts w:asciiTheme="minorHAnsi" w:hAnsiTheme="minorHAnsi" w:cstheme="minorHAnsi"/>
          <w:bCs/>
          <w:i/>
        </w:rPr>
        <w:t>B84D26003080007</w:t>
      </w:r>
    </w:p>
    <w:p w14:paraId="104B2A76" w14:textId="77777777" w:rsidR="00F62CFC" w:rsidRDefault="00F62CFC" w:rsidP="00B03206">
      <w:pPr>
        <w:pStyle w:val="Default"/>
        <w:rPr>
          <w:rFonts w:asciiTheme="minorHAnsi" w:hAnsiTheme="minorHAnsi" w:cstheme="minorHAnsi"/>
          <w:bCs/>
          <w:i/>
        </w:rPr>
      </w:pPr>
    </w:p>
    <w:p w14:paraId="609AA496" w14:textId="18B3A782" w:rsidR="002A0C60" w:rsidRPr="00AE6D02" w:rsidRDefault="00A8241B" w:rsidP="002A0C60">
      <w:pPr>
        <w:spacing w:line="480" w:lineRule="auto"/>
        <w:rPr>
          <w:sz w:val="22"/>
          <w:szCs w:val="22"/>
        </w:rPr>
      </w:pPr>
      <w:r>
        <w:rPr>
          <w:rFonts w:eastAsia="Calibri"/>
          <w:sz w:val="22"/>
          <w:szCs w:val="22"/>
        </w:rPr>
        <w:br/>
      </w:r>
      <w:r w:rsidR="002A0C60" w:rsidRPr="00AE6D02">
        <w:rPr>
          <w:rFonts w:eastAsia="Calibri"/>
          <w:sz w:val="22"/>
          <w:szCs w:val="22"/>
        </w:rPr>
        <w:t xml:space="preserve">Il/La </w:t>
      </w:r>
      <w:r w:rsidR="0028317F" w:rsidRPr="00AE6D02">
        <w:rPr>
          <w:rFonts w:eastAsia="Calibri"/>
          <w:sz w:val="22"/>
          <w:szCs w:val="22"/>
        </w:rPr>
        <w:t>s</w:t>
      </w:r>
      <w:r w:rsidR="002A0C60" w:rsidRPr="00AE6D02">
        <w:rPr>
          <w:rFonts w:eastAsia="Calibri"/>
          <w:sz w:val="22"/>
          <w:szCs w:val="22"/>
        </w:rPr>
        <w:t>ottoscritto/a………………………………………………………………………………………..docente dell’IC G. Verga</w:t>
      </w:r>
      <w:r w:rsidR="002A0C60" w:rsidRPr="00AE6D02">
        <w:rPr>
          <w:sz w:val="22"/>
          <w:szCs w:val="22"/>
        </w:rPr>
        <w:t xml:space="preserve"> Viagrande con la qualifica di </w:t>
      </w:r>
      <w:r w:rsidR="002A0C60" w:rsidRPr="00AE6D02">
        <w:rPr>
          <w:rFonts w:eastAsia="Calibri"/>
          <w:sz w:val="22"/>
          <w:szCs w:val="22"/>
        </w:rPr>
        <w:t>…………………………………………………………………………………….</w:t>
      </w:r>
    </w:p>
    <w:p w14:paraId="1CEA4350" w14:textId="41E57EE2" w:rsidR="0070063E" w:rsidRDefault="0070063E" w:rsidP="002A0C60">
      <w:pPr>
        <w:jc w:val="center"/>
        <w:rPr>
          <w:b/>
          <w:sz w:val="22"/>
          <w:szCs w:val="22"/>
        </w:rPr>
      </w:pPr>
      <w:r>
        <w:rPr>
          <w:b/>
          <w:sz w:val="22"/>
          <w:szCs w:val="22"/>
        </w:rPr>
        <w:t>VIST</w:t>
      </w:r>
      <w:r w:rsidR="00697DAC">
        <w:rPr>
          <w:b/>
          <w:sz w:val="22"/>
          <w:szCs w:val="22"/>
        </w:rPr>
        <w:t>O</w:t>
      </w:r>
      <w:r>
        <w:rPr>
          <w:b/>
          <w:sz w:val="22"/>
          <w:szCs w:val="22"/>
        </w:rPr>
        <w:t xml:space="preserve"> </w:t>
      </w:r>
    </w:p>
    <w:p w14:paraId="7CD58106" w14:textId="77777777" w:rsidR="00D66C58" w:rsidRDefault="00D66C58" w:rsidP="002A0C60">
      <w:pPr>
        <w:jc w:val="center"/>
        <w:rPr>
          <w:b/>
          <w:sz w:val="22"/>
          <w:szCs w:val="22"/>
        </w:rPr>
      </w:pPr>
    </w:p>
    <w:p w14:paraId="63E3247C" w14:textId="77777777" w:rsidR="00D66C58" w:rsidRDefault="00D66C58" w:rsidP="002A0C60">
      <w:pPr>
        <w:jc w:val="center"/>
        <w:rPr>
          <w:b/>
          <w:sz w:val="22"/>
          <w:szCs w:val="22"/>
        </w:rPr>
      </w:pPr>
    </w:p>
    <w:p w14:paraId="64D60079" w14:textId="25C3CED9" w:rsidR="0070063E" w:rsidRDefault="0070063E" w:rsidP="002A0C60">
      <w:pPr>
        <w:jc w:val="center"/>
        <w:rPr>
          <w:b/>
          <w:sz w:val="22"/>
          <w:szCs w:val="22"/>
        </w:rPr>
      </w:pPr>
      <w:r>
        <w:rPr>
          <w:b/>
          <w:sz w:val="22"/>
          <w:szCs w:val="22"/>
        </w:rPr>
        <w:t>L’Avvi</w:t>
      </w:r>
      <w:r w:rsidR="00697DAC">
        <w:rPr>
          <w:b/>
          <w:sz w:val="22"/>
          <w:szCs w:val="22"/>
        </w:rPr>
        <w:t>s</w:t>
      </w:r>
      <w:r>
        <w:rPr>
          <w:b/>
          <w:sz w:val="22"/>
          <w:szCs w:val="22"/>
        </w:rPr>
        <w:t>o per la selezione degli incarichi come da tabella</w:t>
      </w:r>
    </w:p>
    <w:p w14:paraId="1E068B8A" w14:textId="77777777" w:rsidR="00D66C58" w:rsidRDefault="00D66C58" w:rsidP="002A0C60">
      <w:pPr>
        <w:jc w:val="center"/>
        <w:rPr>
          <w:b/>
          <w:sz w:val="22"/>
          <w:szCs w:val="22"/>
        </w:rPr>
      </w:pPr>
    </w:p>
    <w:p w14:paraId="0ACDCB6C" w14:textId="77777777" w:rsidR="00D66C58" w:rsidRDefault="00D66C58" w:rsidP="002A0C60">
      <w:pPr>
        <w:jc w:val="center"/>
        <w:rPr>
          <w:b/>
          <w:sz w:val="22"/>
          <w:szCs w:val="22"/>
        </w:rPr>
      </w:pPr>
    </w:p>
    <w:p w14:paraId="1BABAB8E" w14:textId="77777777" w:rsidR="00D66C58" w:rsidRDefault="00D66C58" w:rsidP="002A0C60">
      <w:pPr>
        <w:jc w:val="center"/>
        <w:rPr>
          <w:b/>
          <w:sz w:val="22"/>
          <w:szCs w:val="22"/>
        </w:rPr>
      </w:pPr>
    </w:p>
    <w:p w14:paraId="0D167079" w14:textId="77777777" w:rsidR="00D66C58" w:rsidRDefault="00D66C58" w:rsidP="002A0C60">
      <w:pPr>
        <w:jc w:val="center"/>
        <w:rPr>
          <w:b/>
          <w:sz w:val="22"/>
          <w:szCs w:val="22"/>
        </w:rPr>
      </w:pPr>
    </w:p>
    <w:p w14:paraId="6F0652F6" w14:textId="77777777" w:rsidR="00D66C58" w:rsidRDefault="00D66C58" w:rsidP="002A0C60">
      <w:pPr>
        <w:jc w:val="center"/>
        <w:rPr>
          <w:b/>
          <w:sz w:val="22"/>
          <w:szCs w:val="22"/>
        </w:rPr>
      </w:pPr>
    </w:p>
    <w:p w14:paraId="3A60DF83" w14:textId="77777777" w:rsidR="0070063E" w:rsidRDefault="0070063E" w:rsidP="002A0C60">
      <w:pPr>
        <w:jc w:val="center"/>
        <w:rPr>
          <w:b/>
          <w:sz w:val="22"/>
          <w:szCs w:val="22"/>
        </w:rPr>
      </w:pPr>
    </w:p>
    <w:tbl>
      <w:tblPr>
        <w:tblW w:w="1034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
        <w:gridCol w:w="2551"/>
        <w:gridCol w:w="5387"/>
        <w:gridCol w:w="1275"/>
        <w:gridCol w:w="709"/>
      </w:tblGrid>
      <w:tr w:rsidR="0070063E" w:rsidRPr="00BA2376" w14:paraId="56052636" w14:textId="77777777" w:rsidTr="00790F62">
        <w:trPr>
          <w:tblCellSpacing w:w="15" w:type="dxa"/>
        </w:trPr>
        <w:tc>
          <w:tcPr>
            <w:tcW w:w="376" w:type="dxa"/>
          </w:tcPr>
          <w:p w14:paraId="316B7DC2" w14:textId="77777777" w:rsidR="0070063E" w:rsidRPr="00BA2376" w:rsidRDefault="0070063E" w:rsidP="00790F62">
            <w:pPr>
              <w:jc w:val="center"/>
              <w:rPr>
                <w:rFonts w:asciiTheme="minorHAnsi" w:hAnsiTheme="minorHAnsi" w:cstheme="minorHAnsi"/>
                <w:b/>
                <w:i/>
                <w:sz w:val="22"/>
                <w:szCs w:val="22"/>
              </w:rPr>
            </w:pPr>
            <w:r>
              <w:rPr>
                <w:rFonts w:asciiTheme="minorHAnsi" w:hAnsiTheme="minorHAnsi" w:cstheme="minorHAnsi"/>
                <w:b/>
                <w:i/>
                <w:sz w:val="22"/>
                <w:szCs w:val="22"/>
              </w:rPr>
              <w:lastRenderedPageBreak/>
              <w:t>n°</w:t>
            </w:r>
          </w:p>
        </w:tc>
        <w:tc>
          <w:tcPr>
            <w:tcW w:w="2521" w:type="dxa"/>
            <w:vAlign w:val="center"/>
            <w:hideMark/>
          </w:tcPr>
          <w:p w14:paraId="03C44044" w14:textId="77777777" w:rsidR="0070063E" w:rsidRPr="00BA2376" w:rsidRDefault="0070063E" w:rsidP="00790F62">
            <w:pPr>
              <w:jc w:val="center"/>
              <w:rPr>
                <w:rFonts w:asciiTheme="minorHAnsi" w:hAnsiTheme="minorHAnsi" w:cstheme="minorHAnsi"/>
                <w:b/>
                <w:i/>
                <w:sz w:val="22"/>
                <w:szCs w:val="22"/>
              </w:rPr>
            </w:pPr>
            <w:bookmarkStart w:id="0" w:name="_Hlk91698467"/>
            <w:r w:rsidRPr="00BA2376">
              <w:rPr>
                <w:rFonts w:asciiTheme="minorHAnsi" w:hAnsiTheme="minorHAnsi" w:cstheme="minorHAnsi"/>
                <w:b/>
                <w:i/>
                <w:sz w:val="22"/>
                <w:szCs w:val="22"/>
              </w:rPr>
              <w:t>Tipologia Modulo</w:t>
            </w:r>
          </w:p>
        </w:tc>
        <w:tc>
          <w:tcPr>
            <w:tcW w:w="5357" w:type="dxa"/>
            <w:vAlign w:val="center"/>
            <w:hideMark/>
          </w:tcPr>
          <w:p w14:paraId="1AE21A71" w14:textId="77777777" w:rsidR="0070063E" w:rsidRPr="00BA2376" w:rsidRDefault="0070063E" w:rsidP="00790F62">
            <w:pPr>
              <w:jc w:val="center"/>
              <w:rPr>
                <w:rFonts w:asciiTheme="minorHAnsi" w:hAnsiTheme="minorHAnsi" w:cstheme="minorHAnsi"/>
                <w:b/>
                <w:i/>
                <w:sz w:val="22"/>
                <w:szCs w:val="22"/>
              </w:rPr>
            </w:pPr>
            <w:r w:rsidRPr="00BA2376">
              <w:rPr>
                <w:rFonts w:asciiTheme="minorHAnsi" w:hAnsiTheme="minorHAnsi" w:cstheme="minorHAnsi"/>
                <w:b/>
                <w:i/>
                <w:sz w:val="22"/>
                <w:szCs w:val="22"/>
              </w:rPr>
              <w:t>Titolo del Modulo</w:t>
            </w:r>
            <w:r>
              <w:rPr>
                <w:rFonts w:asciiTheme="minorHAnsi" w:hAnsiTheme="minorHAnsi" w:cstheme="minorHAnsi"/>
                <w:b/>
                <w:i/>
                <w:sz w:val="22"/>
                <w:szCs w:val="22"/>
              </w:rPr>
              <w:t xml:space="preserve"> e breve descrizione</w:t>
            </w:r>
          </w:p>
        </w:tc>
        <w:tc>
          <w:tcPr>
            <w:tcW w:w="1245" w:type="dxa"/>
          </w:tcPr>
          <w:p w14:paraId="6F1D1B31" w14:textId="77777777" w:rsidR="0070063E" w:rsidRPr="00BA2376" w:rsidRDefault="0070063E" w:rsidP="00790F62">
            <w:pPr>
              <w:jc w:val="center"/>
              <w:rPr>
                <w:rFonts w:asciiTheme="minorHAnsi" w:hAnsiTheme="minorHAnsi" w:cstheme="minorHAnsi"/>
                <w:b/>
                <w:i/>
                <w:sz w:val="22"/>
                <w:szCs w:val="22"/>
              </w:rPr>
            </w:pPr>
            <w:r>
              <w:rPr>
                <w:rFonts w:asciiTheme="minorHAnsi" w:hAnsiTheme="minorHAnsi" w:cstheme="minorHAnsi"/>
                <w:b/>
                <w:i/>
                <w:sz w:val="22"/>
                <w:szCs w:val="22"/>
              </w:rPr>
              <w:t>Figure richieste</w:t>
            </w:r>
          </w:p>
        </w:tc>
        <w:tc>
          <w:tcPr>
            <w:tcW w:w="664" w:type="dxa"/>
          </w:tcPr>
          <w:p w14:paraId="4AA92534" w14:textId="77777777" w:rsidR="0070063E" w:rsidRPr="00BA2376" w:rsidRDefault="0070063E" w:rsidP="00790F62">
            <w:pPr>
              <w:jc w:val="center"/>
              <w:rPr>
                <w:rFonts w:asciiTheme="minorHAnsi" w:hAnsiTheme="minorHAnsi" w:cstheme="minorHAnsi"/>
                <w:b/>
                <w:i/>
                <w:sz w:val="22"/>
                <w:szCs w:val="22"/>
              </w:rPr>
            </w:pPr>
            <w:r w:rsidRPr="00BA2376">
              <w:rPr>
                <w:rFonts w:asciiTheme="minorHAnsi" w:hAnsiTheme="minorHAnsi" w:cstheme="minorHAnsi"/>
                <w:b/>
                <w:i/>
                <w:sz w:val="22"/>
                <w:szCs w:val="22"/>
              </w:rPr>
              <w:t>n° ore</w:t>
            </w:r>
          </w:p>
        </w:tc>
      </w:tr>
      <w:tr w:rsidR="00D66C58" w:rsidRPr="00BA2376" w14:paraId="3A4EAFB8" w14:textId="77777777" w:rsidTr="00790F62">
        <w:trPr>
          <w:tblCellSpacing w:w="15" w:type="dxa"/>
        </w:trPr>
        <w:tc>
          <w:tcPr>
            <w:tcW w:w="376" w:type="dxa"/>
          </w:tcPr>
          <w:p w14:paraId="1E97DC28" w14:textId="77777777" w:rsidR="00D66C58" w:rsidRPr="00BA2376" w:rsidRDefault="00D66C58" w:rsidP="00D66C58">
            <w:pPr>
              <w:jc w:val="center"/>
              <w:rPr>
                <w:rFonts w:asciiTheme="minorHAnsi" w:hAnsiTheme="minorHAnsi" w:cstheme="minorHAnsi"/>
                <w:sz w:val="22"/>
                <w:szCs w:val="22"/>
              </w:rPr>
            </w:pPr>
            <w:r>
              <w:rPr>
                <w:rFonts w:asciiTheme="minorHAnsi" w:hAnsiTheme="minorHAnsi" w:cstheme="minorHAnsi"/>
                <w:sz w:val="22"/>
                <w:szCs w:val="22"/>
              </w:rPr>
              <w:t>1</w:t>
            </w:r>
          </w:p>
        </w:tc>
        <w:tc>
          <w:tcPr>
            <w:tcW w:w="2521" w:type="dxa"/>
          </w:tcPr>
          <w:p w14:paraId="42E5ABA5" w14:textId="45438CB0" w:rsidR="00D66C58" w:rsidRPr="00BA2376" w:rsidRDefault="00D66C58" w:rsidP="00D66C58">
            <w:pPr>
              <w:rPr>
                <w:rFonts w:asciiTheme="minorHAnsi" w:hAnsiTheme="minorHAnsi" w:cstheme="minorHAnsi"/>
                <w:sz w:val="22"/>
                <w:szCs w:val="22"/>
              </w:rPr>
            </w:pPr>
            <w:r w:rsidRPr="00D66C58">
              <w:rPr>
                <w:b/>
                <w:sz w:val="22"/>
                <w:szCs w:val="22"/>
              </w:rPr>
              <w:t>Educazione motoria e sport </w:t>
            </w:r>
          </w:p>
        </w:tc>
        <w:tc>
          <w:tcPr>
            <w:tcW w:w="5357" w:type="dxa"/>
          </w:tcPr>
          <w:p w14:paraId="7FF6ACDC" w14:textId="77F1FDD5" w:rsidR="00D66C58" w:rsidRPr="00BA2376" w:rsidRDefault="00D66C58" w:rsidP="00D66C58">
            <w:pPr>
              <w:rPr>
                <w:rFonts w:asciiTheme="minorHAnsi" w:hAnsiTheme="minorHAnsi" w:cstheme="minorHAnsi"/>
                <w:bCs/>
                <w:sz w:val="22"/>
                <w:szCs w:val="22"/>
              </w:rPr>
            </w:pPr>
            <w:r w:rsidRPr="00D66C58">
              <w:rPr>
                <w:b/>
                <w:sz w:val="22"/>
                <w:szCs w:val="22"/>
              </w:rPr>
              <w:t>Educazione motoria e sport (Sport 1)</w:t>
            </w:r>
          </w:p>
        </w:tc>
        <w:tc>
          <w:tcPr>
            <w:tcW w:w="1245" w:type="dxa"/>
          </w:tcPr>
          <w:p w14:paraId="35525E8C"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3401E69E"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47F9195C"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6367CE09" w14:textId="77777777" w:rsidTr="00790F62">
        <w:trPr>
          <w:tblCellSpacing w:w="15" w:type="dxa"/>
        </w:trPr>
        <w:tc>
          <w:tcPr>
            <w:tcW w:w="376" w:type="dxa"/>
          </w:tcPr>
          <w:p w14:paraId="77B802C0" w14:textId="77777777" w:rsidR="00D66C58" w:rsidRPr="00BA2376" w:rsidRDefault="00D66C58" w:rsidP="00D66C58">
            <w:pPr>
              <w:jc w:val="center"/>
              <w:rPr>
                <w:rFonts w:asciiTheme="minorHAnsi" w:hAnsiTheme="minorHAnsi" w:cstheme="minorHAnsi"/>
                <w:sz w:val="22"/>
                <w:szCs w:val="22"/>
              </w:rPr>
            </w:pPr>
            <w:r>
              <w:rPr>
                <w:rFonts w:asciiTheme="minorHAnsi" w:hAnsiTheme="minorHAnsi" w:cstheme="minorHAnsi"/>
                <w:sz w:val="22"/>
                <w:szCs w:val="22"/>
              </w:rPr>
              <w:t>2</w:t>
            </w:r>
          </w:p>
        </w:tc>
        <w:tc>
          <w:tcPr>
            <w:tcW w:w="2521" w:type="dxa"/>
          </w:tcPr>
          <w:p w14:paraId="694E88F1" w14:textId="2979EB45" w:rsidR="00D66C58" w:rsidRPr="00BA2376" w:rsidRDefault="00D66C58" w:rsidP="00D66C58">
            <w:pPr>
              <w:rPr>
                <w:rFonts w:asciiTheme="minorHAnsi" w:hAnsiTheme="minorHAnsi" w:cstheme="minorHAnsi"/>
                <w:sz w:val="22"/>
                <w:szCs w:val="22"/>
              </w:rPr>
            </w:pPr>
            <w:r w:rsidRPr="00D66C58">
              <w:rPr>
                <w:b/>
                <w:sz w:val="22"/>
                <w:szCs w:val="22"/>
              </w:rPr>
              <w:t>Educazione motoria e sport </w:t>
            </w:r>
          </w:p>
        </w:tc>
        <w:tc>
          <w:tcPr>
            <w:tcW w:w="5357" w:type="dxa"/>
          </w:tcPr>
          <w:p w14:paraId="04E875DF" w14:textId="19A3C5F9" w:rsidR="00D66C58" w:rsidRPr="00BA2376" w:rsidRDefault="00D66C58" w:rsidP="00D66C58">
            <w:pPr>
              <w:rPr>
                <w:rFonts w:asciiTheme="minorHAnsi" w:hAnsiTheme="minorHAnsi" w:cstheme="minorHAnsi"/>
                <w:bCs/>
                <w:sz w:val="22"/>
                <w:szCs w:val="22"/>
              </w:rPr>
            </w:pPr>
            <w:r w:rsidRPr="00D66C58">
              <w:rPr>
                <w:b/>
                <w:sz w:val="22"/>
                <w:szCs w:val="22"/>
              </w:rPr>
              <w:t>Educazione motoria e sport (Sport 2)</w:t>
            </w:r>
          </w:p>
        </w:tc>
        <w:tc>
          <w:tcPr>
            <w:tcW w:w="1245" w:type="dxa"/>
          </w:tcPr>
          <w:p w14:paraId="64FEAA33"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18D45D97"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26173563"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6D5D140F" w14:textId="77777777" w:rsidTr="00790F62">
        <w:trPr>
          <w:tblCellSpacing w:w="15" w:type="dxa"/>
        </w:trPr>
        <w:tc>
          <w:tcPr>
            <w:tcW w:w="376" w:type="dxa"/>
          </w:tcPr>
          <w:p w14:paraId="20581C84" w14:textId="77777777" w:rsidR="00D66C58" w:rsidRPr="00BA2376" w:rsidRDefault="00D66C58" w:rsidP="00D66C58">
            <w:pPr>
              <w:jc w:val="center"/>
              <w:rPr>
                <w:rFonts w:asciiTheme="minorHAnsi" w:hAnsiTheme="minorHAnsi" w:cstheme="minorHAnsi"/>
                <w:sz w:val="22"/>
                <w:szCs w:val="22"/>
              </w:rPr>
            </w:pPr>
            <w:r>
              <w:rPr>
                <w:rFonts w:asciiTheme="minorHAnsi" w:hAnsiTheme="minorHAnsi" w:cstheme="minorHAnsi"/>
                <w:sz w:val="22"/>
                <w:szCs w:val="22"/>
              </w:rPr>
              <w:t>3</w:t>
            </w:r>
          </w:p>
        </w:tc>
        <w:tc>
          <w:tcPr>
            <w:tcW w:w="2521" w:type="dxa"/>
          </w:tcPr>
          <w:p w14:paraId="6F4AC759" w14:textId="02EBC1E4" w:rsidR="00D66C58" w:rsidRPr="00BA2376" w:rsidRDefault="00D66C58" w:rsidP="00D66C58">
            <w:pPr>
              <w:rPr>
                <w:rFonts w:asciiTheme="minorHAnsi" w:hAnsiTheme="minorHAnsi" w:cstheme="minorHAnsi"/>
                <w:sz w:val="22"/>
                <w:szCs w:val="22"/>
              </w:rPr>
            </w:pPr>
            <w:r w:rsidRPr="00D66C58">
              <w:rPr>
                <w:b/>
                <w:sz w:val="22"/>
                <w:szCs w:val="22"/>
              </w:rPr>
              <w:t>Educazione motoria e sport</w:t>
            </w:r>
          </w:p>
        </w:tc>
        <w:tc>
          <w:tcPr>
            <w:tcW w:w="5357" w:type="dxa"/>
          </w:tcPr>
          <w:p w14:paraId="22CE818B" w14:textId="3AEEA305" w:rsidR="00D66C58" w:rsidRPr="00BA2376" w:rsidRDefault="00D66C58" w:rsidP="00D66C58">
            <w:pPr>
              <w:rPr>
                <w:rFonts w:asciiTheme="minorHAnsi" w:hAnsiTheme="minorHAnsi" w:cstheme="minorHAnsi"/>
                <w:bCs/>
                <w:sz w:val="22"/>
                <w:szCs w:val="22"/>
              </w:rPr>
            </w:pPr>
            <w:r w:rsidRPr="00D66C58">
              <w:rPr>
                <w:b/>
                <w:sz w:val="22"/>
                <w:szCs w:val="22"/>
              </w:rPr>
              <w:t>Educazione motoria e sport (Sport 3)</w:t>
            </w:r>
          </w:p>
        </w:tc>
        <w:tc>
          <w:tcPr>
            <w:tcW w:w="1245" w:type="dxa"/>
          </w:tcPr>
          <w:p w14:paraId="674C6DA9"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7A17E720"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20AA4B3"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5E7AE8F3" w14:textId="77777777" w:rsidTr="00790F62">
        <w:trPr>
          <w:tblCellSpacing w:w="15" w:type="dxa"/>
        </w:trPr>
        <w:tc>
          <w:tcPr>
            <w:tcW w:w="376" w:type="dxa"/>
          </w:tcPr>
          <w:p w14:paraId="26D763A9" w14:textId="77777777" w:rsidR="00D66C58" w:rsidRPr="00BA2376" w:rsidRDefault="00D66C58" w:rsidP="00D66C58">
            <w:pPr>
              <w:jc w:val="center"/>
              <w:rPr>
                <w:rFonts w:asciiTheme="minorHAnsi" w:hAnsiTheme="minorHAnsi" w:cstheme="minorHAnsi"/>
                <w:sz w:val="22"/>
                <w:szCs w:val="22"/>
              </w:rPr>
            </w:pPr>
            <w:r>
              <w:rPr>
                <w:rFonts w:asciiTheme="minorHAnsi" w:hAnsiTheme="minorHAnsi" w:cstheme="minorHAnsi"/>
                <w:sz w:val="22"/>
                <w:szCs w:val="22"/>
              </w:rPr>
              <w:t>4</w:t>
            </w:r>
          </w:p>
        </w:tc>
        <w:tc>
          <w:tcPr>
            <w:tcW w:w="2521" w:type="dxa"/>
          </w:tcPr>
          <w:p w14:paraId="30171DA4" w14:textId="4D33382B" w:rsidR="00D66C58" w:rsidRPr="00BA2376" w:rsidRDefault="00D66C58" w:rsidP="00D66C58">
            <w:pPr>
              <w:rPr>
                <w:rFonts w:asciiTheme="minorHAnsi" w:hAnsiTheme="minorHAnsi" w:cstheme="minorHAnsi"/>
                <w:sz w:val="22"/>
                <w:szCs w:val="22"/>
              </w:rPr>
            </w:pPr>
            <w:r w:rsidRPr="00D66C58">
              <w:rPr>
                <w:b/>
                <w:sz w:val="22"/>
                <w:szCs w:val="22"/>
              </w:rPr>
              <w:t>Educazione motoria e sport </w:t>
            </w:r>
          </w:p>
        </w:tc>
        <w:tc>
          <w:tcPr>
            <w:tcW w:w="5357" w:type="dxa"/>
          </w:tcPr>
          <w:p w14:paraId="01D8EEDA" w14:textId="6FF0CE2E" w:rsidR="00D66C58" w:rsidRPr="00BA2376" w:rsidRDefault="00D66C58" w:rsidP="00D66C58">
            <w:pPr>
              <w:rPr>
                <w:rFonts w:asciiTheme="minorHAnsi" w:hAnsiTheme="minorHAnsi" w:cstheme="minorHAnsi"/>
                <w:bCs/>
                <w:sz w:val="22"/>
                <w:szCs w:val="22"/>
              </w:rPr>
            </w:pPr>
            <w:r w:rsidRPr="00D66C58">
              <w:rPr>
                <w:b/>
                <w:sz w:val="22"/>
                <w:szCs w:val="22"/>
              </w:rPr>
              <w:t>Educazione motoria e sport (Sport 4)</w:t>
            </w:r>
          </w:p>
        </w:tc>
        <w:tc>
          <w:tcPr>
            <w:tcW w:w="1245" w:type="dxa"/>
          </w:tcPr>
          <w:p w14:paraId="7A4FE59A"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66283EEE"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103164A"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7379D680" w14:textId="77777777" w:rsidTr="00790F62">
        <w:trPr>
          <w:tblCellSpacing w:w="15" w:type="dxa"/>
        </w:trPr>
        <w:tc>
          <w:tcPr>
            <w:tcW w:w="376" w:type="dxa"/>
          </w:tcPr>
          <w:p w14:paraId="2C47AAD7" w14:textId="77777777" w:rsidR="00D66C58" w:rsidRPr="00BA2376" w:rsidRDefault="00D66C58" w:rsidP="00D66C58">
            <w:pPr>
              <w:jc w:val="center"/>
              <w:rPr>
                <w:rFonts w:asciiTheme="minorHAnsi" w:hAnsiTheme="minorHAnsi" w:cstheme="minorHAnsi"/>
                <w:sz w:val="22"/>
                <w:szCs w:val="22"/>
              </w:rPr>
            </w:pPr>
            <w:r>
              <w:rPr>
                <w:rFonts w:asciiTheme="minorHAnsi" w:hAnsiTheme="minorHAnsi" w:cstheme="minorHAnsi"/>
                <w:sz w:val="22"/>
                <w:szCs w:val="22"/>
              </w:rPr>
              <w:t>5</w:t>
            </w:r>
          </w:p>
        </w:tc>
        <w:tc>
          <w:tcPr>
            <w:tcW w:w="2521" w:type="dxa"/>
          </w:tcPr>
          <w:p w14:paraId="5471B78C" w14:textId="3DBB1576" w:rsidR="00D66C58" w:rsidRPr="00BA2376" w:rsidRDefault="00D66C58" w:rsidP="00D66C58">
            <w:pPr>
              <w:rPr>
                <w:rFonts w:asciiTheme="minorHAnsi" w:hAnsiTheme="minorHAnsi" w:cstheme="minorHAnsi"/>
                <w:sz w:val="22"/>
                <w:szCs w:val="22"/>
              </w:rPr>
            </w:pPr>
            <w:r w:rsidRPr="00D66C58">
              <w:rPr>
                <w:b/>
                <w:sz w:val="22"/>
                <w:szCs w:val="22"/>
              </w:rPr>
              <w:t>Educazione motoria e sport </w:t>
            </w:r>
          </w:p>
        </w:tc>
        <w:tc>
          <w:tcPr>
            <w:tcW w:w="5357" w:type="dxa"/>
          </w:tcPr>
          <w:p w14:paraId="299B4D9A" w14:textId="0422B2FA" w:rsidR="00D66C58" w:rsidRPr="00BA2376" w:rsidRDefault="00D66C58" w:rsidP="00D66C58">
            <w:pPr>
              <w:rPr>
                <w:rFonts w:asciiTheme="minorHAnsi" w:hAnsiTheme="minorHAnsi" w:cstheme="minorHAnsi"/>
                <w:bCs/>
                <w:sz w:val="22"/>
                <w:szCs w:val="22"/>
              </w:rPr>
            </w:pPr>
            <w:r w:rsidRPr="00D66C58">
              <w:rPr>
                <w:b/>
                <w:sz w:val="22"/>
                <w:szCs w:val="22"/>
              </w:rPr>
              <w:t>Educazione motoria e sport (Sport 5)</w:t>
            </w:r>
          </w:p>
        </w:tc>
        <w:tc>
          <w:tcPr>
            <w:tcW w:w="1245" w:type="dxa"/>
          </w:tcPr>
          <w:p w14:paraId="45FCDB52"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1076B27B"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4A9DC6B" w14:textId="77777777" w:rsidR="00D66C58" w:rsidRPr="00BA2376"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300AAE07" w14:textId="77777777" w:rsidTr="00790F62">
        <w:trPr>
          <w:tblCellSpacing w:w="15" w:type="dxa"/>
        </w:trPr>
        <w:tc>
          <w:tcPr>
            <w:tcW w:w="376" w:type="dxa"/>
          </w:tcPr>
          <w:p w14:paraId="2426E057"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6</w:t>
            </w:r>
          </w:p>
        </w:tc>
        <w:tc>
          <w:tcPr>
            <w:tcW w:w="2521" w:type="dxa"/>
          </w:tcPr>
          <w:p w14:paraId="02793C8E" w14:textId="5E249D80" w:rsidR="00D66C58" w:rsidRPr="00BA2376" w:rsidRDefault="00D66C58" w:rsidP="00D66C58">
            <w:pPr>
              <w:rPr>
                <w:rFonts w:asciiTheme="minorHAnsi" w:hAnsiTheme="minorHAnsi" w:cstheme="minorHAnsi"/>
                <w:sz w:val="22"/>
                <w:szCs w:val="22"/>
              </w:rPr>
            </w:pPr>
            <w:r w:rsidRPr="00D66C58">
              <w:rPr>
                <w:b/>
                <w:sz w:val="22"/>
                <w:szCs w:val="22"/>
              </w:rPr>
              <w:t>Pensiero computazionale e creatività e cittadinanza digitali </w:t>
            </w:r>
          </w:p>
        </w:tc>
        <w:tc>
          <w:tcPr>
            <w:tcW w:w="5357" w:type="dxa"/>
          </w:tcPr>
          <w:p w14:paraId="0014C9FD" w14:textId="4238C277" w:rsidR="00D66C58" w:rsidRPr="000101C4" w:rsidRDefault="00D66C58" w:rsidP="00D66C58">
            <w:pPr>
              <w:rPr>
                <w:rFonts w:asciiTheme="minorHAnsi" w:eastAsia="Arial" w:hAnsiTheme="minorHAnsi" w:cs="Arial"/>
                <w:sz w:val="22"/>
                <w:szCs w:val="22"/>
              </w:rPr>
            </w:pPr>
            <w:r w:rsidRPr="00D66C58">
              <w:rPr>
                <w:b/>
                <w:sz w:val="22"/>
                <w:szCs w:val="22"/>
              </w:rPr>
              <w:t>Pensiero computazionale e creatività e cittadinanza digitali (DIGI1)</w:t>
            </w:r>
          </w:p>
        </w:tc>
        <w:tc>
          <w:tcPr>
            <w:tcW w:w="1245" w:type="dxa"/>
          </w:tcPr>
          <w:p w14:paraId="38959D72"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5EC5E12B"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685C17D1"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7479AB30" w14:textId="77777777" w:rsidTr="00790F62">
        <w:trPr>
          <w:tblCellSpacing w:w="15" w:type="dxa"/>
        </w:trPr>
        <w:tc>
          <w:tcPr>
            <w:tcW w:w="376" w:type="dxa"/>
          </w:tcPr>
          <w:p w14:paraId="24C31B1C"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7</w:t>
            </w:r>
          </w:p>
        </w:tc>
        <w:tc>
          <w:tcPr>
            <w:tcW w:w="2521" w:type="dxa"/>
          </w:tcPr>
          <w:p w14:paraId="6BF3CF78" w14:textId="030E7ED7" w:rsidR="00D66C58" w:rsidRPr="00BA2376" w:rsidRDefault="00D66C58" w:rsidP="00D66C58">
            <w:pPr>
              <w:rPr>
                <w:rFonts w:asciiTheme="minorHAnsi" w:hAnsiTheme="minorHAnsi" w:cstheme="minorHAnsi"/>
                <w:sz w:val="22"/>
                <w:szCs w:val="22"/>
              </w:rPr>
            </w:pPr>
            <w:r w:rsidRPr="00D66C58">
              <w:rPr>
                <w:b/>
                <w:sz w:val="22"/>
                <w:szCs w:val="22"/>
              </w:rPr>
              <w:t>Pensiero computazionale e creatività e cittadinanza digitali </w:t>
            </w:r>
          </w:p>
        </w:tc>
        <w:tc>
          <w:tcPr>
            <w:tcW w:w="5357" w:type="dxa"/>
          </w:tcPr>
          <w:p w14:paraId="036B27AF" w14:textId="16891810" w:rsidR="00D66C58" w:rsidRPr="000101C4" w:rsidRDefault="00D66C58" w:rsidP="00D66C58">
            <w:pPr>
              <w:rPr>
                <w:rFonts w:asciiTheme="minorHAnsi" w:eastAsia="Arial" w:hAnsiTheme="minorHAnsi" w:cs="Arial"/>
                <w:sz w:val="22"/>
                <w:szCs w:val="22"/>
              </w:rPr>
            </w:pPr>
            <w:r w:rsidRPr="00D66C58">
              <w:rPr>
                <w:b/>
                <w:sz w:val="22"/>
                <w:szCs w:val="22"/>
              </w:rPr>
              <w:t>Pensiero computazionale e creatività e cittadinanza digitali (DIGI 2)</w:t>
            </w:r>
          </w:p>
        </w:tc>
        <w:tc>
          <w:tcPr>
            <w:tcW w:w="1245" w:type="dxa"/>
          </w:tcPr>
          <w:p w14:paraId="40DE0611"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209B9B6F"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CA6C253"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46B7FBC0" w14:textId="77777777" w:rsidTr="00790F62">
        <w:trPr>
          <w:tblCellSpacing w:w="15" w:type="dxa"/>
        </w:trPr>
        <w:tc>
          <w:tcPr>
            <w:tcW w:w="376" w:type="dxa"/>
          </w:tcPr>
          <w:p w14:paraId="7AA943C0"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8</w:t>
            </w:r>
          </w:p>
        </w:tc>
        <w:tc>
          <w:tcPr>
            <w:tcW w:w="2521" w:type="dxa"/>
          </w:tcPr>
          <w:p w14:paraId="4A990B92" w14:textId="4F15669D" w:rsidR="00D66C58" w:rsidRPr="00BA2376" w:rsidRDefault="00D66C58" w:rsidP="00D66C58">
            <w:pPr>
              <w:rPr>
                <w:rFonts w:asciiTheme="minorHAnsi" w:hAnsiTheme="minorHAnsi" w:cstheme="minorHAnsi"/>
                <w:sz w:val="22"/>
                <w:szCs w:val="22"/>
              </w:rPr>
            </w:pPr>
            <w:r w:rsidRPr="00D66C58">
              <w:rPr>
                <w:b/>
                <w:sz w:val="22"/>
                <w:szCs w:val="22"/>
              </w:rPr>
              <w:t>Pensiero computazionale e creatività e cittadinanza digitali </w:t>
            </w:r>
          </w:p>
        </w:tc>
        <w:tc>
          <w:tcPr>
            <w:tcW w:w="5357" w:type="dxa"/>
          </w:tcPr>
          <w:p w14:paraId="6C5DAC63" w14:textId="246CE692" w:rsidR="00D66C58" w:rsidRPr="000101C4" w:rsidRDefault="00D66C58" w:rsidP="00D66C58">
            <w:pPr>
              <w:rPr>
                <w:rFonts w:asciiTheme="minorHAnsi" w:eastAsia="Arial" w:hAnsiTheme="minorHAnsi" w:cs="Arial"/>
                <w:sz w:val="22"/>
                <w:szCs w:val="22"/>
              </w:rPr>
            </w:pPr>
            <w:r w:rsidRPr="00D66C58">
              <w:rPr>
                <w:b/>
                <w:sz w:val="22"/>
                <w:szCs w:val="22"/>
              </w:rPr>
              <w:t>Pensiero computazionale e creatività e cittadinanza digitali (DIGI3)</w:t>
            </w:r>
          </w:p>
        </w:tc>
        <w:tc>
          <w:tcPr>
            <w:tcW w:w="1245" w:type="dxa"/>
          </w:tcPr>
          <w:p w14:paraId="60AB55B0"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2803275E"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1C0A003E"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10DA299B" w14:textId="77777777" w:rsidTr="00790F62">
        <w:trPr>
          <w:tblCellSpacing w:w="15" w:type="dxa"/>
        </w:trPr>
        <w:tc>
          <w:tcPr>
            <w:tcW w:w="376" w:type="dxa"/>
          </w:tcPr>
          <w:p w14:paraId="1B41DB8E"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9</w:t>
            </w:r>
          </w:p>
        </w:tc>
        <w:tc>
          <w:tcPr>
            <w:tcW w:w="2521" w:type="dxa"/>
          </w:tcPr>
          <w:p w14:paraId="48909227" w14:textId="547CB415" w:rsidR="00D66C58" w:rsidRPr="00BA2376" w:rsidRDefault="00D66C58" w:rsidP="00D66C58">
            <w:pPr>
              <w:rPr>
                <w:rFonts w:asciiTheme="minorHAnsi" w:hAnsiTheme="minorHAnsi" w:cstheme="minorHAnsi"/>
                <w:sz w:val="22"/>
                <w:szCs w:val="22"/>
              </w:rPr>
            </w:pPr>
            <w:r w:rsidRPr="00D66C58">
              <w:rPr>
                <w:b/>
                <w:sz w:val="22"/>
                <w:szCs w:val="22"/>
              </w:rPr>
              <w:t>Pensiero computazionale e creatività e cittadinanza digitali </w:t>
            </w:r>
          </w:p>
        </w:tc>
        <w:tc>
          <w:tcPr>
            <w:tcW w:w="5357" w:type="dxa"/>
          </w:tcPr>
          <w:p w14:paraId="6D43CB84" w14:textId="00D630D5" w:rsidR="00D66C58" w:rsidRPr="000101C4" w:rsidRDefault="00D66C58" w:rsidP="00D66C58">
            <w:pPr>
              <w:rPr>
                <w:rFonts w:asciiTheme="minorHAnsi" w:eastAsia="Arial" w:hAnsiTheme="minorHAnsi" w:cs="Arial"/>
                <w:sz w:val="22"/>
                <w:szCs w:val="22"/>
              </w:rPr>
            </w:pPr>
            <w:r w:rsidRPr="00D66C58">
              <w:rPr>
                <w:b/>
                <w:sz w:val="22"/>
                <w:szCs w:val="22"/>
              </w:rPr>
              <w:t>Pensiero computazionale e creatività e cittadinanza digitali (DIGI4)</w:t>
            </w:r>
          </w:p>
        </w:tc>
        <w:tc>
          <w:tcPr>
            <w:tcW w:w="1245" w:type="dxa"/>
          </w:tcPr>
          <w:p w14:paraId="5CE36FA0"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1C3E43E4"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1BBF317C"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55E152CA" w14:textId="77777777" w:rsidTr="00790F62">
        <w:trPr>
          <w:tblCellSpacing w:w="15" w:type="dxa"/>
        </w:trPr>
        <w:tc>
          <w:tcPr>
            <w:tcW w:w="376" w:type="dxa"/>
          </w:tcPr>
          <w:p w14:paraId="1C7AE4B2"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10</w:t>
            </w:r>
          </w:p>
        </w:tc>
        <w:tc>
          <w:tcPr>
            <w:tcW w:w="2521" w:type="dxa"/>
          </w:tcPr>
          <w:p w14:paraId="31A43BC9" w14:textId="2FAE804C" w:rsidR="00D66C58" w:rsidRPr="00BA2376" w:rsidRDefault="00D66C58" w:rsidP="00D66C58">
            <w:pPr>
              <w:rPr>
                <w:rFonts w:asciiTheme="minorHAnsi" w:hAnsiTheme="minorHAnsi" w:cstheme="minorHAnsi"/>
                <w:sz w:val="22"/>
                <w:szCs w:val="22"/>
              </w:rPr>
            </w:pPr>
            <w:r w:rsidRPr="00D66C58">
              <w:rPr>
                <w:b/>
                <w:sz w:val="22"/>
                <w:szCs w:val="22"/>
              </w:rPr>
              <w:t>Competenze in materia di cittadinanza </w:t>
            </w:r>
          </w:p>
        </w:tc>
        <w:tc>
          <w:tcPr>
            <w:tcW w:w="5357" w:type="dxa"/>
          </w:tcPr>
          <w:p w14:paraId="04964D90" w14:textId="341BFAED" w:rsidR="00D66C58" w:rsidRPr="000101C4" w:rsidRDefault="00D66C58" w:rsidP="00D66C58">
            <w:pPr>
              <w:rPr>
                <w:rFonts w:asciiTheme="minorHAnsi" w:eastAsia="Arial" w:hAnsiTheme="minorHAnsi" w:cs="Arial"/>
                <w:sz w:val="22"/>
                <w:szCs w:val="22"/>
              </w:rPr>
            </w:pPr>
            <w:r w:rsidRPr="00D66C58">
              <w:rPr>
                <w:b/>
                <w:sz w:val="22"/>
                <w:szCs w:val="22"/>
              </w:rPr>
              <w:t>Competenze in materia di cittadinanza (COMP1)</w:t>
            </w:r>
          </w:p>
        </w:tc>
        <w:tc>
          <w:tcPr>
            <w:tcW w:w="1245" w:type="dxa"/>
          </w:tcPr>
          <w:p w14:paraId="152A41FD"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113254FD"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52F32BBA"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779D2BC9" w14:textId="77777777" w:rsidTr="00790F62">
        <w:trPr>
          <w:tblCellSpacing w:w="15" w:type="dxa"/>
        </w:trPr>
        <w:tc>
          <w:tcPr>
            <w:tcW w:w="376" w:type="dxa"/>
          </w:tcPr>
          <w:p w14:paraId="4031EF84"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11</w:t>
            </w:r>
          </w:p>
        </w:tc>
        <w:tc>
          <w:tcPr>
            <w:tcW w:w="2521" w:type="dxa"/>
          </w:tcPr>
          <w:p w14:paraId="56BE7684" w14:textId="549D4009" w:rsidR="00D66C58" w:rsidRPr="00BA2376" w:rsidRDefault="00D66C58" w:rsidP="00D66C58">
            <w:pPr>
              <w:rPr>
                <w:rFonts w:asciiTheme="minorHAnsi" w:hAnsiTheme="minorHAnsi" w:cstheme="minorHAnsi"/>
                <w:sz w:val="22"/>
                <w:szCs w:val="22"/>
              </w:rPr>
            </w:pPr>
            <w:r w:rsidRPr="00D66C58">
              <w:rPr>
                <w:b/>
                <w:sz w:val="22"/>
                <w:szCs w:val="22"/>
              </w:rPr>
              <w:t>Competenze in materia di cittadinanza </w:t>
            </w:r>
          </w:p>
        </w:tc>
        <w:tc>
          <w:tcPr>
            <w:tcW w:w="5357" w:type="dxa"/>
          </w:tcPr>
          <w:p w14:paraId="63D57E71" w14:textId="30761BA2" w:rsidR="00D66C58" w:rsidRPr="000101C4" w:rsidRDefault="00D66C58" w:rsidP="00D66C58">
            <w:pPr>
              <w:rPr>
                <w:rFonts w:asciiTheme="minorHAnsi" w:eastAsia="Arial" w:hAnsiTheme="minorHAnsi" w:cs="Arial"/>
                <w:sz w:val="22"/>
                <w:szCs w:val="22"/>
              </w:rPr>
            </w:pPr>
            <w:r w:rsidRPr="00D66C58">
              <w:rPr>
                <w:b/>
                <w:sz w:val="22"/>
                <w:szCs w:val="22"/>
              </w:rPr>
              <w:t>Competenze in materia di cittadinanza (COMP2)</w:t>
            </w:r>
          </w:p>
        </w:tc>
        <w:tc>
          <w:tcPr>
            <w:tcW w:w="1245" w:type="dxa"/>
          </w:tcPr>
          <w:p w14:paraId="1060A2C0"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6650503A"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222AEEB"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236774FB" w14:textId="77777777" w:rsidTr="00790F62">
        <w:trPr>
          <w:tblCellSpacing w:w="15" w:type="dxa"/>
        </w:trPr>
        <w:tc>
          <w:tcPr>
            <w:tcW w:w="376" w:type="dxa"/>
          </w:tcPr>
          <w:p w14:paraId="63A5A39F"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12</w:t>
            </w:r>
          </w:p>
        </w:tc>
        <w:tc>
          <w:tcPr>
            <w:tcW w:w="2521" w:type="dxa"/>
          </w:tcPr>
          <w:p w14:paraId="6482F04A" w14:textId="6D0E31E6" w:rsidR="00D66C58" w:rsidRPr="00BA2376" w:rsidRDefault="00D66C58" w:rsidP="00D66C58">
            <w:pPr>
              <w:rPr>
                <w:rFonts w:asciiTheme="minorHAnsi" w:hAnsiTheme="minorHAnsi" w:cstheme="minorHAnsi"/>
                <w:sz w:val="22"/>
                <w:szCs w:val="22"/>
              </w:rPr>
            </w:pPr>
            <w:r w:rsidRPr="00D66C58">
              <w:rPr>
                <w:b/>
                <w:sz w:val="22"/>
                <w:szCs w:val="22"/>
              </w:rPr>
              <w:t>Consapevolezza ed espressione culturale </w:t>
            </w:r>
          </w:p>
        </w:tc>
        <w:tc>
          <w:tcPr>
            <w:tcW w:w="5357" w:type="dxa"/>
          </w:tcPr>
          <w:p w14:paraId="0E492572" w14:textId="3E0EEA69" w:rsidR="00D66C58" w:rsidRPr="000101C4" w:rsidRDefault="00D66C58" w:rsidP="00D66C58">
            <w:pPr>
              <w:rPr>
                <w:rFonts w:asciiTheme="minorHAnsi" w:eastAsia="Arial" w:hAnsiTheme="minorHAnsi" w:cs="Arial"/>
                <w:sz w:val="22"/>
                <w:szCs w:val="22"/>
              </w:rPr>
            </w:pPr>
            <w:r w:rsidRPr="00D66C58">
              <w:rPr>
                <w:b/>
                <w:sz w:val="22"/>
                <w:szCs w:val="22"/>
              </w:rPr>
              <w:t>Consapevolezza ed espressione culturale (CULT 1)</w:t>
            </w:r>
          </w:p>
        </w:tc>
        <w:tc>
          <w:tcPr>
            <w:tcW w:w="1245" w:type="dxa"/>
          </w:tcPr>
          <w:p w14:paraId="272E42BC"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34C2E23E"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36E23FD"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3C977C14" w14:textId="77777777" w:rsidTr="00790F62">
        <w:trPr>
          <w:tblCellSpacing w:w="15" w:type="dxa"/>
        </w:trPr>
        <w:tc>
          <w:tcPr>
            <w:tcW w:w="376" w:type="dxa"/>
          </w:tcPr>
          <w:p w14:paraId="52FF9361"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13</w:t>
            </w:r>
          </w:p>
        </w:tc>
        <w:tc>
          <w:tcPr>
            <w:tcW w:w="2521" w:type="dxa"/>
          </w:tcPr>
          <w:p w14:paraId="31C5D40B" w14:textId="0BE86242" w:rsidR="00D66C58" w:rsidRPr="00BA2376" w:rsidRDefault="00D66C58" w:rsidP="00D66C58">
            <w:pPr>
              <w:rPr>
                <w:rFonts w:asciiTheme="minorHAnsi" w:hAnsiTheme="minorHAnsi" w:cstheme="minorHAnsi"/>
                <w:sz w:val="22"/>
                <w:szCs w:val="22"/>
              </w:rPr>
            </w:pPr>
            <w:r w:rsidRPr="00D66C58">
              <w:rPr>
                <w:b/>
                <w:sz w:val="22"/>
                <w:szCs w:val="22"/>
              </w:rPr>
              <w:t>Consapevolezza ed espressione culturale </w:t>
            </w:r>
          </w:p>
        </w:tc>
        <w:tc>
          <w:tcPr>
            <w:tcW w:w="5357" w:type="dxa"/>
          </w:tcPr>
          <w:p w14:paraId="0D6481BE" w14:textId="5D438417" w:rsidR="00D66C58" w:rsidRPr="000101C4" w:rsidRDefault="00D66C58" w:rsidP="00D66C58">
            <w:pPr>
              <w:rPr>
                <w:rFonts w:asciiTheme="minorHAnsi" w:eastAsia="Arial" w:hAnsiTheme="minorHAnsi" w:cs="Arial"/>
                <w:sz w:val="22"/>
                <w:szCs w:val="22"/>
              </w:rPr>
            </w:pPr>
            <w:r w:rsidRPr="00D66C58">
              <w:rPr>
                <w:b/>
                <w:sz w:val="22"/>
                <w:szCs w:val="22"/>
              </w:rPr>
              <w:t>Consapevolezza ed espressione culturale (CULT 2)</w:t>
            </w:r>
          </w:p>
        </w:tc>
        <w:tc>
          <w:tcPr>
            <w:tcW w:w="1245" w:type="dxa"/>
          </w:tcPr>
          <w:p w14:paraId="63D1FE09"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0A0B78F6"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752C3919"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5E323E8D" w14:textId="77777777" w:rsidTr="00790F62">
        <w:trPr>
          <w:tblCellSpacing w:w="15" w:type="dxa"/>
        </w:trPr>
        <w:tc>
          <w:tcPr>
            <w:tcW w:w="376" w:type="dxa"/>
          </w:tcPr>
          <w:p w14:paraId="1A7FD8D2"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14</w:t>
            </w:r>
          </w:p>
        </w:tc>
        <w:tc>
          <w:tcPr>
            <w:tcW w:w="2521" w:type="dxa"/>
          </w:tcPr>
          <w:p w14:paraId="35ADA3B1" w14:textId="72B459DD" w:rsidR="00D66C58" w:rsidRPr="00BA2376" w:rsidRDefault="00D66C58" w:rsidP="00D66C58">
            <w:pPr>
              <w:rPr>
                <w:rFonts w:asciiTheme="minorHAnsi" w:hAnsiTheme="minorHAnsi" w:cstheme="minorHAnsi"/>
                <w:sz w:val="22"/>
                <w:szCs w:val="22"/>
              </w:rPr>
            </w:pPr>
            <w:r w:rsidRPr="00D66C58">
              <w:rPr>
                <w:b/>
                <w:sz w:val="22"/>
                <w:szCs w:val="22"/>
              </w:rPr>
              <w:t>Competenza personale, sociale e capacità di imparare a imparare </w:t>
            </w:r>
          </w:p>
        </w:tc>
        <w:tc>
          <w:tcPr>
            <w:tcW w:w="5357" w:type="dxa"/>
          </w:tcPr>
          <w:p w14:paraId="616D8801" w14:textId="022F4285" w:rsidR="00D66C58" w:rsidRPr="000101C4" w:rsidRDefault="00D66C58" w:rsidP="00D66C58">
            <w:pPr>
              <w:rPr>
                <w:rFonts w:asciiTheme="minorHAnsi" w:eastAsia="Arial" w:hAnsiTheme="minorHAnsi" w:cs="Arial"/>
                <w:sz w:val="22"/>
                <w:szCs w:val="22"/>
              </w:rPr>
            </w:pPr>
            <w:r w:rsidRPr="00D66C58">
              <w:rPr>
                <w:b/>
                <w:sz w:val="22"/>
                <w:szCs w:val="22"/>
              </w:rPr>
              <w:t>Competenza personale, sociale e capacità di imparare a imparare (IMP 1)</w:t>
            </w:r>
          </w:p>
        </w:tc>
        <w:tc>
          <w:tcPr>
            <w:tcW w:w="1245" w:type="dxa"/>
          </w:tcPr>
          <w:p w14:paraId="42076BE0"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31C23E3A"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3DA0659"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r w:rsidR="00D66C58" w:rsidRPr="00BA2376" w14:paraId="054A6D78" w14:textId="77777777" w:rsidTr="00790F62">
        <w:trPr>
          <w:tblCellSpacing w:w="15" w:type="dxa"/>
        </w:trPr>
        <w:tc>
          <w:tcPr>
            <w:tcW w:w="376" w:type="dxa"/>
          </w:tcPr>
          <w:p w14:paraId="4896863B" w14:textId="77777777" w:rsidR="00D66C58" w:rsidRDefault="00D66C58" w:rsidP="00D66C58">
            <w:pPr>
              <w:jc w:val="center"/>
              <w:rPr>
                <w:rFonts w:asciiTheme="minorHAnsi" w:hAnsiTheme="minorHAnsi" w:cstheme="minorHAnsi"/>
                <w:sz w:val="22"/>
                <w:szCs w:val="22"/>
              </w:rPr>
            </w:pPr>
            <w:r>
              <w:rPr>
                <w:rFonts w:asciiTheme="minorHAnsi" w:hAnsiTheme="minorHAnsi" w:cstheme="minorHAnsi"/>
                <w:sz w:val="22"/>
                <w:szCs w:val="22"/>
              </w:rPr>
              <w:t>15</w:t>
            </w:r>
          </w:p>
        </w:tc>
        <w:tc>
          <w:tcPr>
            <w:tcW w:w="2521" w:type="dxa"/>
          </w:tcPr>
          <w:p w14:paraId="51A86B8F" w14:textId="2927B0BF" w:rsidR="00D66C58" w:rsidRPr="00BA2376" w:rsidRDefault="00D66C58" w:rsidP="00D66C58">
            <w:pPr>
              <w:rPr>
                <w:rFonts w:asciiTheme="minorHAnsi" w:hAnsiTheme="minorHAnsi" w:cstheme="minorHAnsi"/>
                <w:sz w:val="22"/>
                <w:szCs w:val="22"/>
              </w:rPr>
            </w:pPr>
            <w:r w:rsidRPr="00D66C58">
              <w:rPr>
                <w:b/>
                <w:sz w:val="22"/>
                <w:szCs w:val="22"/>
              </w:rPr>
              <w:t>Competenza personale, sociale e capacità di imparare a imparare </w:t>
            </w:r>
          </w:p>
        </w:tc>
        <w:tc>
          <w:tcPr>
            <w:tcW w:w="5357" w:type="dxa"/>
          </w:tcPr>
          <w:p w14:paraId="45333CE4" w14:textId="6A17ABD3" w:rsidR="00D66C58" w:rsidRPr="000101C4" w:rsidRDefault="00D66C58" w:rsidP="00D66C58">
            <w:pPr>
              <w:rPr>
                <w:rFonts w:asciiTheme="minorHAnsi" w:eastAsia="Arial" w:hAnsiTheme="minorHAnsi" w:cs="Arial"/>
                <w:sz w:val="22"/>
                <w:szCs w:val="22"/>
              </w:rPr>
            </w:pPr>
            <w:r w:rsidRPr="00D66C58">
              <w:rPr>
                <w:b/>
                <w:sz w:val="22"/>
                <w:szCs w:val="22"/>
              </w:rPr>
              <w:t>Competenza personale, sociale e capacità di imparare a imparare (IMP 2)</w:t>
            </w:r>
          </w:p>
        </w:tc>
        <w:tc>
          <w:tcPr>
            <w:tcW w:w="1245" w:type="dxa"/>
          </w:tcPr>
          <w:p w14:paraId="59B3DEE7"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esperto</w:t>
            </w:r>
          </w:p>
          <w:p w14:paraId="647B2938" w14:textId="77777777" w:rsidR="00D66C58" w:rsidRPr="000E6272"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63E9395C" w14:textId="77777777" w:rsidR="00D66C58" w:rsidRDefault="00D66C58" w:rsidP="00D66C58">
            <w:pPr>
              <w:jc w:val="center"/>
              <w:rPr>
                <w:rFonts w:asciiTheme="minorHAnsi" w:hAnsiTheme="minorHAnsi" w:cstheme="minorHAnsi"/>
                <w:i/>
                <w:sz w:val="22"/>
                <w:szCs w:val="22"/>
              </w:rPr>
            </w:pPr>
            <w:r>
              <w:rPr>
                <w:rFonts w:asciiTheme="minorHAnsi" w:hAnsiTheme="minorHAnsi" w:cstheme="minorHAnsi"/>
                <w:i/>
                <w:sz w:val="22"/>
                <w:szCs w:val="22"/>
              </w:rPr>
              <w:t>30</w:t>
            </w:r>
          </w:p>
        </w:tc>
      </w:tr>
    </w:tbl>
    <w:bookmarkEnd w:id="0"/>
    <w:p w14:paraId="15E8EC19" w14:textId="77777777" w:rsidR="0070063E" w:rsidRDefault="0070063E" w:rsidP="002A0C60">
      <w:pPr>
        <w:jc w:val="center"/>
        <w:rPr>
          <w:b/>
          <w:sz w:val="22"/>
          <w:szCs w:val="22"/>
        </w:rPr>
      </w:pPr>
      <w:r w:rsidRPr="00AE6D02">
        <w:rPr>
          <w:b/>
          <w:sz w:val="22"/>
          <w:szCs w:val="22"/>
        </w:rPr>
        <w:t xml:space="preserve"> </w:t>
      </w:r>
    </w:p>
    <w:p w14:paraId="207DE61B" w14:textId="77777777" w:rsidR="0070063E" w:rsidRDefault="0070063E" w:rsidP="002A0C60">
      <w:pPr>
        <w:jc w:val="center"/>
        <w:rPr>
          <w:b/>
          <w:sz w:val="22"/>
          <w:szCs w:val="22"/>
        </w:rPr>
      </w:pPr>
    </w:p>
    <w:p w14:paraId="27A901CF" w14:textId="23B6378D" w:rsidR="002A0C60" w:rsidRPr="00AE6D02" w:rsidRDefault="002A0C60" w:rsidP="002A0C60">
      <w:pPr>
        <w:jc w:val="center"/>
        <w:rPr>
          <w:b/>
          <w:sz w:val="22"/>
          <w:szCs w:val="22"/>
        </w:rPr>
      </w:pPr>
      <w:r w:rsidRPr="00AE6D02">
        <w:rPr>
          <w:b/>
          <w:sz w:val="22"/>
          <w:szCs w:val="22"/>
        </w:rPr>
        <w:t>CHIEDE</w:t>
      </w:r>
    </w:p>
    <w:p w14:paraId="1A9BB2AC" w14:textId="77777777" w:rsidR="00BD758F" w:rsidRPr="00AE6D02" w:rsidRDefault="00BD758F" w:rsidP="002A0C60">
      <w:pPr>
        <w:jc w:val="center"/>
        <w:rPr>
          <w:sz w:val="22"/>
          <w:szCs w:val="22"/>
        </w:rPr>
      </w:pPr>
    </w:p>
    <w:p w14:paraId="5570603D" w14:textId="77777777" w:rsidR="0070063E" w:rsidRDefault="0070063E" w:rsidP="002A0C60">
      <w:pPr>
        <w:jc w:val="both"/>
        <w:rPr>
          <w:rFonts w:eastAsia="Calibri"/>
          <w:sz w:val="22"/>
          <w:szCs w:val="22"/>
        </w:rPr>
      </w:pPr>
    </w:p>
    <w:p w14:paraId="19B72A95" w14:textId="4438AD05" w:rsidR="002A0C60" w:rsidRDefault="002A0C60" w:rsidP="002A0C60">
      <w:pPr>
        <w:jc w:val="both"/>
        <w:rPr>
          <w:rFonts w:eastAsia="Calibri"/>
          <w:sz w:val="22"/>
          <w:szCs w:val="22"/>
        </w:rPr>
      </w:pPr>
      <w:r w:rsidRPr="00AE6D02">
        <w:rPr>
          <w:rFonts w:eastAsia="Calibri"/>
          <w:sz w:val="22"/>
          <w:szCs w:val="22"/>
        </w:rPr>
        <w:t>di svolgere incarico di (</w:t>
      </w:r>
      <w:r w:rsidR="0054005B" w:rsidRPr="00AE6D02">
        <w:rPr>
          <w:rFonts w:eastAsia="Calibri"/>
          <w:sz w:val="22"/>
          <w:szCs w:val="22"/>
        </w:rPr>
        <w:t>indicare all’interno della tabella, con una x, il modulo di riferimento</w:t>
      </w:r>
      <w:r w:rsidR="0054005B">
        <w:rPr>
          <w:rFonts w:eastAsia="Calibri"/>
          <w:sz w:val="22"/>
          <w:szCs w:val="22"/>
        </w:rPr>
        <w:t xml:space="preserve">, l’incarico per cui si </w:t>
      </w:r>
      <w:proofErr w:type="spellStart"/>
      <w:r w:rsidR="0054005B">
        <w:rPr>
          <w:rFonts w:eastAsia="Calibri"/>
          <w:sz w:val="22"/>
          <w:szCs w:val="22"/>
        </w:rPr>
        <w:t>prsenta</w:t>
      </w:r>
      <w:proofErr w:type="spellEnd"/>
      <w:r w:rsidR="0054005B">
        <w:rPr>
          <w:rFonts w:eastAsia="Calibri"/>
          <w:sz w:val="22"/>
          <w:szCs w:val="22"/>
        </w:rPr>
        <w:t xml:space="preserve"> istanza, ordine di presenza, numero di moduli per cui si è disponibili ad accettare incarico (</w:t>
      </w:r>
      <w:r w:rsidR="0054005B" w:rsidRPr="00AE6D02">
        <w:rPr>
          <w:rFonts w:eastAsia="Calibri"/>
          <w:sz w:val="22"/>
          <w:szCs w:val="22"/>
        </w:rPr>
        <w:t>sono possibili più selezioni)</w:t>
      </w:r>
    </w:p>
    <w:p w14:paraId="7C41638E" w14:textId="77777777" w:rsidR="00B03206" w:rsidRDefault="00B03206" w:rsidP="002A0C60">
      <w:pPr>
        <w:jc w:val="both"/>
        <w:rPr>
          <w:rFonts w:eastAsia="Calibri"/>
          <w:sz w:val="22"/>
          <w:szCs w:val="22"/>
        </w:rPr>
      </w:pPr>
    </w:p>
    <w:p w14:paraId="406E3381" w14:textId="77777777" w:rsidR="00B03206" w:rsidRDefault="00B03206" w:rsidP="002A0C60">
      <w:pPr>
        <w:jc w:val="both"/>
        <w:rPr>
          <w:rFonts w:eastAsia="Calibri"/>
          <w:sz w:val="22"/>
          <w:szCs w:val="22"/>
        </w:rPr>
      </w:pPr>
    </w:p>
    <w:p w14:paraId="3D8E7868" w14:textId="77777777" w:rsidR="00B03206" w:rsidRDefault="00B03206" w:rsidP="002A0C60">
      <w:pPr>
        <w:jc w:val="both"/>
        <w:rPr>
          <w:rFonts w:eastAsia="Calibri"/>
          <w:sz w:val="22"/>
          <w:szCs w:val="22"/>
        </w:rPr>
      </w:pPr>
    </w:p>
    <w:p w14:paraId="367306F0" w14:textId="77777777" w:rsidR="00B03206" w:rsidRDefault="00B03206" w:rsidP="002A0C60">
      <w:pPr>
        <w:jc w:val="both"/>
        <w:rPr>
          <w:rFonts w:eastAsia="Calibri"/>
          <w:sz w:val="22"/>
          <w:szCs w:val="22"/>
        </w:rPr>
      </w:pPr>
    </w:p>
    <w:p w14:paraId="5EB6166C" w14:textId="77777777" w:rsidR="00B03206" w:rsidRDefault="00B03206" w:rsidP="002A0C60">
      <w:pPr>
        <w:jc w:val="both"/>
        <w:rPr>
          <w:rFonts w:eastAsia="Calibri"/>
          <w:sz w:val="22"/>
          <w:szCs w:val="22"/>
        </w:rPr>
      </w:pPr>
    </w:p>
    <w:p w14:paraId="786E3657" w14:textId="6EF141D3" w:rsidR="00B03206" w:rsidRPr="0070063E" w:rsidRDefault="0070063E" w:rsidP="002A0C60">
      <w:pPr>
        <w:jc w:val="both"/>
        <w:rPr>
          <w:rFonts w:eastAsia="Calibri"/>
          <w:b/>
          <w:bCs/>
          <w:sz w:val="22"/>
          <w:szCs w:val="22"/>
          <w:u w:val="single"/>
        </w:rPr>
      </w:pPr>
      <w:r w:rsidRPr="0070063E">
        <w:rPr>
          <w:rFonts w:eastAsia="Calibri"/>
          <w:b/>
          <w:bCs/>
          <w:sz w:val="22"/>
          <w:szCs w:val="22"/>
          <w:u w:val="single"/>
        </w:rPr>
        <w:lastRenderedPageBreak/>
        <w:t>ESPERTO</w:t>
      </w:r>
    </w:p>
    <w:p w14:paraId="16ADFEF6" w14:textId="77777777" w:rsidR="00A05278" w:rsidRDefault="00A05278" w:rsidP="002A0C60">
      <w:pPr>
        <w:jc w:val="both"/>
        <w:rPr>
          <w:rFonts w:eastAsia="Calibri"/>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7"/>
        <w:gridCol w:w="922"/>
        <w:gridCol w:w="2131"/>
        <w:gridCol w:w="1994"/>
        <w:gridCol w:w="1414"/>
      </w:tblGrid>
      <w:tr w:rsidR="00697DAC" w14:paraId="4036E43F" w14:textId="23604E50" w:rsidTr="00F11FC6">
        <w:trPr>
          <w:trHeight w:val="242"/>
        </w:trPr>
        <w:tc>
          <w:tcPr>
            <w:tcW w:w="1595" w:type="pct"/>
          </w:tcPr>
          <w:p w14:paraId="0756B426" w14:textId="3032168D" w:rsidR="00697DAC" w:rsidRPr="0070063E" w:rsidRDefault="00697DAC" w:rsidP="00475DEB">
            <w:pPr>
              <w:pStyle w:val="TableParagraph"/>
              <w:spacing w:line="222" w:lineRule="exact"/>
              <w:ind w:left="463"/>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Tipologia Modulo</w:t>
            </w:r>
          </w:p>
        </w:tc>
        <w:tc>
          <w:tcPr>
            <w:tcW w:w="486" w:type="pct"/>
          </w:tcPr>
          <w:p w14:paraId="2449D9D7" w14:textId="0CFB7ED2"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 xml:space="preserve">Ore </w:t>
            </w:r>
          </w:p>
        </w:tc>
        <w:tc>
          <w:tcPr>
            <w:tcW w:w="1123" w:type="pct"/>
          </w:tcPr>
          <w:p w14:paraId="50B73AEA" w14:textId="77777777"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ESPERTO</w:t>
            </w:r>
          </w:p>
          <w:p w14:paraId="5FE34483" w14:textId="33A3F59E"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(apporre una x per i moduli per cui si fa richiesta – la colonna a destra è compilabile solo in caso di presenza di X nella colonna di sinistra)</w:t>
            </w:r>
          </w:p>
        </w:tc>
        <w:tc>
          <w:tcPr>
            <w:tcW w:w="1051" w:type="pct"/>
          </w:tcPr>
          <w:p w14:paraId="33EE7628" w14:textId="2E433938" w:rsidR="00697DAC" w:rsidRPr="0070063E" w:rsidRDefault="00697DAC" w:rsidP="00A8241B">
            <w:pPr>
              <w:pStyle w:val="TableParagraph"/>
              <w:spacing w:before="78"/>
              <w:ind w:left="114"/>
              <w:rPr>
                <w:rFonts w:eastAsia="Calibri"/>
                <w:b/>
                <w:bCs/>
                <w:lang w:eastAsia="it-IT"/>
              </w:rPr>
            </w:pPr>
            <w:proofErr w:type="spellStart"/>
            <w:r w:rsidRPr="0070063E">
              <w:rPr>
                <w:rFonts w:eastAsia="Calibri"/>
                <w:b/>
                <w:bCs/>
                <w:lang w:eastAsia="it-IT"/>
              </w:rPr>
              <w:t>Chiedo</w:t>
            </w:r>
            <w:proofErr w:type="spellEnd"/>
            <w:r w:rsidRPr="0070063E">
              <w:rPr>
                <w:rFonts w:eastAsia="Calibri"/>
                <w:b/>
                <w:bCs/>
                <w:lang w:eastAsia="it-IT"/>
              </w:rPr>
              <w:t xml:space="preserve"> di </w:t>
            </w:r>
            <w:proofErr w:type="spellStart"/>
            <w:r w:rsidRPr="0070063E">
              <w:rPr>
                <w:rFonts w:eastAsia="Calibri"/>
                <w:b/>
                <w:bCs/>
                <w:lang w:eastAsia="it-IT"/>
              </w:rPr>
              <w:t>svolgere</w:t>
            </w:r>
            <w:proofErr w:type="spellEnd"/>
            <w:r w:rsidRPr="0070063E">
              <w:rPr>
                <w:rFonts w:eastAsia="Calibri"/>
                <w:b/>
                <w:bCs/>
                <w:lang w:eastAsia="it-IT"/>
              </w:rPr>
              <w:t xml:space="preserve"> il </w:t>
            </w:r>
            <w:proofErr w:type="spellStart"/>
            <w:r w:rsidRPr="0070063E">
              <w:rPr>
                <w:rFonts w:eastAsia="Calibri"/>
                <w:b/>
                <w:bCs/>
                <w:lang w:eastAsia="it-IT"/>
              </w:rPr>
              <w:t>ruolo</w:t>
            </w:r>
            <w:proofErr w:type="spellEnd"/>
            <w:r w:rsidRPr="0070063E">
              <w:rPr>
                <w:rFonts w:eastAsia="Calibri"/>
                <w:b/>
                <w:bCs/>
                <w:lang w:eastAsia="it-IT"/>
              </w:rPr>
              <w:t xml:space="preserve"> di </w:t>
            </w:r>
            <w:r w:rsidRPr="0070063E">
              <w:rPr>
                <w:rFonts w:eastAsia="Calibri"/>
                <w:b/>
                <w:bCs/>
                <w:lang w:eastAsia="it-IT"/>
              </w:rPr>
              <w:t>ESPERTO</w:t>
            </w:r>
            <w:r w:rsidRPr="0070063E">
              <w:rPr>
                <w:rFonts w:eastAsia="Calibri"/>
                <w:b/>
                <w:bCs/>
                <w:lang w:eastAsia="it-IT"/>
              </w:rPr>
              <w:t xml:space="preserve"> per </w:t>
            </w:r>
            <w:proofErr w:type="spellStart"/>
            <w:r w:rsidRPr="0070063E">
              <w:rPr>
                <w:rFonts w:eastAsia="Calibri"/>
                <w:b/>
                <w:bCs/>
                <w:lang w:eastAsia="it-IT"/>
              </w:rPr>
              <w:t>questa</w:t>
            </w:r>
            <w:proofErr w:type="spellEnd"/>
            <w:r w:rsidRPr="0070063E">
              <w:rPr>
                <w:rFonts w:eastAsia="Calibri"/>
                <w:b/>
                <w:bCs/>
                <w:lang w:eastAsia="it-IT"/>
              </w:rPr>
              <w:t xml:space="preserve"> </w:t>
            </w:r>
            <w:proofErr w:type="spellStart"/>
            <w:r w:rsidRPr="0070063E">
              <w:rPr>
                <w:rFonts w:eastAsia="Calibri"/>
                <w:b/>
                <w:bCs/>
                <w:lang w:eastAsia="it-IT"/>
              </w:rPr>
              <w:t>tipologia</w:t>
            </w:r>
            <w:proofErr w:type="spellEnd"/>
            <w:r w:rsidRPr="0070063E">
              <w:rPr>
                <w:rFonts w:eastAsia="Calibri"/>
                <w:b/>
                <w:bCs/>
                <w:lang w:eastAsia="it-IT"/>
              </w:rPr>
              <w:t xml:space="preserve"> di  moduli per un </w:t>
            </w:r>
            <w:proofErr w:type="spellStart"/>
            <w:r w:rsidRPr="0070063E">
              <w:rPr>
                <w:rFonts w:eastAsia="Calibri"/>
                <w:b/>
                <w:bCs/>
                <w:lang w:eastAsia="it-IT"/>
              </w:rPr>
              <w:t>numero</w:t>
            </w:r>
            <w:proofErr w:type="spellEnd"/>
            <w:r w:rsidRPr="0070063E">
              <w:rPr>
                <w:rFonts w:eastAsia="Calibri"/>
                <w:b/>
                <w:bCs/>
                <w:lang w:eastAsia="it-IT"/>
              </w:rPr>
              <w:t xml:space="preserve"> </w:t>
            </w:r>
            <w:proofErr w:type="spellStart"/>
            <w:r w:rsidRPr="0070063E">
              <w:rPr>
                <w:rFonts w:eastAsia="Calibri"/>
                <w:b/>
                <w:bCs/>
                <w:lang w:eastAsia="it-IT"/>
              </w:rPr>
              <w:t>massimo</w:t>
            </w:r>
            <w:proofErr w:type="spellEnd"/>
            <w:r w:rsidRPr="0070063E">
              <w:rPr>
                <w:rFonts w:eastAsia="Calibri"/>
                <w:b/>
                <w:bCs/>
                <w:lang w:eastAsia="it-IT"/>
              </w:rPr>
              <w:t xml:space="preserve"> di moduli (se non </w:t>
            </w:r>
            <w:proofErr w:type="spellStart"/>
            <w:r w:rsidRPr="0070063E">
              <w:rPr>
                <w:rFonts w:eastAsia="Calibri"/>
                <w:b/>
                <w:bCs/>
                <w:lang w:eastAsia="it-IT"/>
              </w:rPr>
              <w:t>specificato</w:t>
            </w:r>
            <w:proofErr w:type="spellEnd"/>
            <w:r w:rsidR="00D66C58">
              <w:rPr>
                <w:rFonts w:eastAsia="Calibri"/>
                <w:b/>
                <w:bCs/>
                <w:lang w:eastAsia="it-IT"/>
              </w:rPr>
              <w:t>,</w:t>
            </w:r>
            <w:r w:rsidRPr="0070063E">
              <w:rPr>
                <w:rFonts w:eastAsia="Calibri"/>
                <w:b/>
                <w:bCs/>
                <w:lang w:eastAsia="it-IT"/>
              </w:rPr>
              <w:t xml:space="preserve"> la </w:t>
            </w:r>
            <w:proofErr w:type="spellStart"/>
            <w:r w:rsidRPr="0070063E">
              <w:rPr>
                <w:rFonts w:eastAsia="Calibri"/>
                <w:b/>
                <w:bCs/>
                <w:lang w:eastAsia="it-IT"/>
              </w:rPr>
              <w:t>preferenza</w:t>
            </w:r>
            <w:proofErr w:type="spellEnd"/>
            <w:r w:rsidRPr="0070063E">
              <w:rPr>
                <w:rFonts w:eastAsia="Calibri"/>
                <w:b/>
                <w:bCs/>
                <w:lang w:eastAsia="it-IT"/>
              </w:rPr>
              <w:t xml:space="preserve"> equivale a n. 1)</w:t>
            </w:r>
          </w:p>
          <w:p w14:paraId="0D9A8C3C" w14:textId="400760F7" w:rsidR="00697DAC" w:rsidRPr="0070063E" w:rsidRDefault="00697DAC" w:rsidP="00B03206">
            <w:pPr>
              <w:pStyle w:val="TableParagraph"/>
              <w:spacing w:line="222" w:lineRule="exact"/>
              <w:ind w:left="0"/>
              <w:rPr>
                <w:rFonts w:eastAsia="Calibri"/>
                <w:b/>
                <w:bCs/>
                <w:lang w:eastAsia="it-IT"/>
              </w:rPr>
            </w:pPr>
          </w:p>
        </w:tc>
        <w:tc>
          <w:tcPr>
            <w:tcW w:w="745" w:type="pct"/>
          </w:tcPr>
          <w:p w14:paraId="40A92808" w14:textId="078EA7EC" w:rsidR="00697DAC" w:rsidRPr="0070063E" w:rsidRDefault="00697DAC" w:rsidP="00A8241B">
            <w:pPr>
              <w:pStyle w:val="TableParagraph"/>
              <w:spacing w:before="78"/>
              <w:ind w:left="114"/>
              <w:rPr>
                <w:rFonts w:eastAsia="Calibri"/>
                <w:b/>
                <w:bCs/>
                <w:lang w:eastAsia="it-IT"/>
              </w:rPr>
            </w:pPr>
            <w:r>
              <w:rPr>
                <w:rFonts w:eastAsia="Calibri"/>
                <w:b/>
                <w:bCs/>
                <w:lang w:eastAsia="it-IT"/>
              </w:rPr>
              <w:t>ORDINE DI PREFERENZA</w:t>
            </w:r>
          </w:p>
        </w:tc>
      </w:tr>
      <w:tr w:rsidR="00697DAC" w14:paraId="11A33052" w14:textId="347193FF" w:rsidTr="00F11FC6">
        <w:trPr>
          <w:trHeight w:val="484"/>
        </w:trPr>
        <w:tc>
          <w:tcPr>
            <w:tcW w:w="1595" w:type="pct"/>
          </w:tcPr>
          <w:p w14:paraId="3CB3EEFC" w14:textId="65EDEB56" w:rsidR="00697DAC" w:rsidRPr="008C03EA" w:rsidRDefault="00D66C58" w:rsidP="00B03206">
            <w:pPr>
              <w:pStyle w:val="TableParagraph"/>
              <w:spacing w:before="78"/>
              <w:rPr>
                <w:rFonts w:ascii="Times New Roman" w:eastAsia="Calibri" w:hAnsi="Times New Roman" w:cs="Times New Roman"/>
                <w:lang w:val="it-IT" w:eastAsia="it-IT"/>
              </w:rPr>
            </w:pPr>
            <w:proofErr w:type="spellStart"/>
            <w:r w:rsidRPr="00D66C58">
              <w:rPr>
                <w:b/>
              </w:rPr>
              <w:t>Educazione</w:t>
            </w:r>
            <w:proofErr w:type="spellEnd"/>
            <w:r w:rsidRPr="00D66C58">
              <w:rPr>
                <w:b/>
              </w:rPr>
              <w:t xml:space="preserve"> </w:t>
            </w:r>
            <w:proofErr w:type="spellStart"/>
            <w:r w:rsidRPr="00D66C58">
              <w:rPr>
                <w:b/>
              </w:rPr>
              <w:t>motoria</w:t>
            </w:r>
            <w:proofErr w:type="spellEnd"/>
            <w:r w:rsidRPr="00D66C58">
              <w:rPr>
                <w:b/>
              </w:rPr>
              <w:t xml:space="preserve"> e sport </w:t>
            </w:r>
          </w:p>
        </w:tc>
        <w:tc>
          <w:tcPr>
            <w:tcW w:w="486" w:type="pct"/>
          </w:tcPr>
          <w:p w14:paraId="5DE41269" w14:textId="44A05A95"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1123" w:type="pct"/>
          </w:tcPr>
          <w:p w14:paraId="799221B9"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1051" w:type="pct"/>
          </w:tcPr>
          <w:p w14:paraId="6EF4F06D" w14:textId="31838C81" w:rsidR="00697DAC" w:rsidRDefault="00697DAC" w:rsidP="00B0320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w:t>
            </w:r>
            <w:r>
              <w:rPr>
                <w:rFonts w:eastAsia="Calibri"/>
                <w:lang w:eastAsia="it-IT"/>
              </w:rPr>
              <w:t xml:space="preserve">COME ESPERTO IN QUESTA TIOLOGIA DI MODULO (da 1 a </w:t>
            </w:r>
            <w:r w:rsidR="00D66C58">
              <w:rPr>
                <w:rFonts w:eastAsia="Calibri"/>
                <w:lang w:eastAsia="it-IT"/>
              </w:rPr>
              <w:t>5</w:t>
            </w:r>
            <w:r>
              <w:rPr>
                <w:rFonts w:eastAsia="Calibri"/>
                <w:lang w:eastAsia="it-IT"/>
              </w:rPr>
              <w:t>)</w:t>
            </w:r>
          </w:p>
          <w:p w14:paraId="67AA5450" w14:textId="22D61BAB" w:rsidR="00697DAC" w:rsidRPr="008C03EA" w:rsidRDefault="00697DAC" w:rsidP="00B03206">
            <w:pPr>
              <w:pStyle w:val="TableParagraph"/>
              <w:spacing w:before="78"/>
              <w:ind w:left="114"/>
              <w:rPr>
                <w:rFonts w:eastAsia="Calibri"/>
                <w:lang w:eastAsia="it-IT"/>
              </w:rPr>
            </w:pPr>
            <w:r>
              <w:rPr>
                <w:rFonts w:eastAsia="Calibri"/>
                <w:lang w:eastAsia="it-IT"/>
              </w:rPr>
              <w:t>N……….</w:t>
            </w:r>
          </w:p>
        </w:tc>
        <w:tc>
          <w:tcPr>
            <w:tcW w:w="745" w:type="pct"/>
          </w:tcPr>
          <w:p w14:paraId="0447765B" w14:textId="77777777" w:rsidR="00697DAC" w:rsidRDefault="00697DAC" w:rsidP="00B03206">
            <w:pPr>
              <w:pStyle w:val="TableParagraph"/>
              <w:spacing w:before="78"/>
              <w:ind w:left="114"/>
              <w:rPr>
                <w:rFonts w:eastAsia="Calibri"/>
                <w:lang w:eastAsia="it-IT"/>
              </w:rPr>
            </w:pPr>
          </w:p>
        </w:tc>
      </w:tr>
      <w:tr w:rsidR="00697DAC" w14:paraId="2C558987" w14:textId="449436EF" w:rsidTr="00F11FC6">
        <w:trPr>
          <w:trHeight w:val="484"/>
        </w:trPr>
        <w:tc>
          <w:tcPr>
            <w:tcW w:w="1595" w:type="pct"/>
          </w:tcPr>
          <w:p w14:paraId="6AD735DF" w14:textId="6CD77C70" w:rsidR="00697DAC" w:rsidRPr="008C03EA" w:rsidRDefault="00D66C58" w:rsidP="00B03206">
            <w:pPr>
              <w:pStyle w:val="TableParagraph"/>
              <w:spacing w:before="78"/>
              <w:rPr>
                <w:rFonts w:ascii="Times New Roman" w:eastAsia="Calibri" w:hAnsi="Times New Roman" w:cs="Times New Roman"/>
                <w:lang w:val="it-IT" w:eastAsia="it-IT"/>
              </w:rPr>
            </w:pPr>
            <w:proofErr w:type="spellStart"/>
            <w:r w:rsidRPr="00D66C58">
              <w:rPr>
                <w:b/>
              </w:rPr>
              <w:t>Pensiero</w:t>
            </w:r>
            <w:proofErr w:type="spellEnd"/>
            <w:r w:rsidRPr="00D66C58">
              <w:rPr>
                <w:b/>
              </w:rPr>
              <w:t xml:space="preserve"> </w:t>
            </w:r>
            <w:proofErr w:type="spellStart"/>
            <w:r w:rsidRPr="00D66C58">
              <w:rPr>
                <w:b/>
              </w:rPr>
              <w:t>computazionale</w:t>
            </w:r>
            <w:proofErr w:type="spellEnd"/>
            <w:r w:rsidRPr="00D66C58">
              <w:rPr>
                <w:b/>
              </w:rPr>
              <w:t xml:space="preserve"> e </w:t>
            </w:r>
            <w:proofErr w:type="spellStart"/>
            <w:r w:rsidRPr="00D66C58">
              <w:rPr>
                <w:b/>
              </w:rPr>
              <w:t>creatività</w:t>
            </w:r>
            <w:proofErr w:type="spellEnd"/>
            <w:r w:rsidRPr="00D66C58">
              <w:rPr>
                <w:b/>
              </w:rPr>
              <w:t xml:space="preserve"> e </w:t>
            </w:r>
            <w:proofErr w:type="spellStart"/>
            <w:r w:rsidRPr="00D66C58">
              <w:rPr>
                <w:b/>
              </w:rPr>
              <w:t>cittadinanza</w:t>
            </w:r>
            <w:proofErr w:type="spellEnd"/>
            <w:r w:rsidRPr="00D66C58">
              <w:rPr>
                <w:b/>
              </w:rPr>
              <w:t xml:space="preserve"> </w:t>
            </w:r>
            <w:proofErr w:type="spellStart"/>
            <w:r w:rsidRPr="00D66C58">
              <w:rPr>
                <w:b/>
              </w:rPr>
              <w:t>digitali</w:t>
            </w:r>
            <w:proofErr w:type="spellEnd"/>
            <w:r w:rsidRPr="00D66C58">
              <w:rPr>
                <w:b/>
              </w:rPr>
              <w:t> </w:t>
            </w:r>
          </w:p>
        </w:tc>
        <w:tc>
          <w:tcPr>
            <w:tcW w:w="486" w:type="pct"/>
          </w:tcPr>
          <w:p w14:paraId="5D3A9AE7" w14:textId="17BB58E4"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1123" w:type="pct"/>
          </w:tcPr>
          <w:p w14:paraId="0636B2C5"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1051" w:type="pct"/>
          </w:tcPr>
          <w:p w14:paraId="6485A661" w14:textId="6E171B79" w:rsidR="00697DAC" w:rsidRDefault="00697DAC" w:rsidP="00A8241B">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w:t>
            </w:r>
            <w:r>
              <w:rPr>
                <w:rFonts w:eastAsia="Calibri"/>
                <w:lang w:eastAsia="it-IT"/>
              </w:rPr>
              <w:t>S</w:t>
            </w:r>
            <w:r>
              <w:rPr>
                <w:rFonts w:eastAsia="Calibri"/>
                <w:lang w:eastAsia="it-IT"/>
              </w:rPr>
              <w:t xml:space="preserve">PERTO IN QUESTA TIOLOGIA DI MODULO (da 1 a </w:t>
            </w:r>
            <w:r w:rsidR="00D66C58">
              <w:rPr>
                <w:rFonts w:eastAsia="Calibri"/>
                <w:lang w:eastAsia="it-IT"/>
              </w:rPr>
              <w:t>4</w:t>
            </w:r>
            <w:r>
              <w:rPr>
                <w:rFonts w:eastAsia="Calibri"/>
                <w:lang w:eastAsia="it-IT"/>
              </w:rPr>
              <w:t>)</w:t>
            </w:r>
          </w:p>
          <w:p w14:paraId="76E97CDC" w14:textId="764CBCC4" w:rsidR="00697DAC" w:rsidRPr="008C03EA" w:rsidRDefault="00697DAC" w:rsidP="00A8241B">
            <w:pPr>
              <w:pStyle w:val="TableParagraph"/>
              <w:spacing w:before="78"/>
              <w:ind w:left="114"/>
              <w:rPr>
                <w:rFonts w:eastAsia="Calibri"/>
                <w:lang w:eastAsia="it-IT"/>
              </w:rPr>
            </w:pPr>
            <w:r>
              <w:rPr>
                <w:rFonts w:eastAsia="Calibri"/>
                <w:lang w:eastAsia="it-IT"/>
              </w:rPr>
              <w:t>N……….</w:t>
            </w:r>
          </w:p>
        </w:tc>
        <w:tc>
          <w:tcPr>
            <w:tcW w:w="745" w:type="pct"/>
          </w:tcPr>
          <w:p w14:paraId="050C394F" w14:textId="77777777" w:rsidR="00697DAC" w:rsidRDefault="00697DAC" w:rsidP="00A8241B">
            <w:pPr>
              <w:pStyle w:val="TableParagraph"/>
              <w:spacing w:before="78"/>
              <w:ind w:left="114"/>
              <w:rPr>
                <w:rFonts w:eastAsia="Calibri"/>
                <w:lang w:eastAsia="it-IT"/>
              </w:rPr>
            </w:pPr>
          </w:p>
        </w:tc>
      </w:tr>
      <w:tr w:rsidR="00697DAC" w14:paraId="6F60F2E2" w14:textId="40FF2DF1" w:rsidTr="00F11FC6">
        <w:trPr>
          <w:trHeight w:val="485"/>
        </w:trPr>
        <w:tc>
          <w:tcPr>
            <w:tcW w:w="1595" w:type="pct"/>
          </w:tcPr>
          <w:p w14:paraId="6D64614F" w14:textId="7850CAB1" w:rsidR="00697DAC" w:rsidRPr="008C03EA" w:rsidRDefault="00D66C58" w:rsidP="00B03206">
            <w:pPr>
              <w:pStyle w:val="TableParagraph"/>
              <w:spacing w:before="78"/>
              <w:rPr>
                <w:rFonts w:ascii="Times New Roman" w:eastAsia="Calibri" w:hAnsi="Times New Roman" w:cs="Times New Roman"/>
                <w:lang w:val="it-IT" w:eastAsia="it-IT"/>
              </w:rPr>
            </w:pPr>
            <w:proofErr w:type="spellStart"/>
            <w:r w:rsidRPr="00D66C58">
              <w:rPr>
                <w:b/>
              </w:rPr>
              <w:t>Competenze</w:t>
            </w:r>
            <w:proofErr w:type="spellEnd"/>
            <w:r w:rsidRPr="00D66C58">
              <w:rPr>
                <w:b/>
              </w:rPr>
              <w:t xml:space="preserve"> in </w:t>
            </w:r>
            <w:proofErr w:type="spellStart"/>
            <w:r w:rsidRPr="00D66C58">
              <w:rPr>
                <w:b/>
              </w:rPr>
              <w:t>materia</w:t>
            </w:r>
            <w:proofErr w:type="spellEnd"/>
            <w:r w:rsidRPr="00D66C58">
              <w:rPr>
                <w:b/>
              </w:rPr>
              <w:t xml:space="preserve"> di </w:t>
            </w:r>
            <w:proofErr w:type="spellStart"/>
            <w:r w:rsidRPr="00D66C58">
              <w:rPr>
                <w:b/>
              </w:rPr>
              <w:t>cittadinanza</w:t>
            </w:r>
            <w:proofErr w:type="spellEnd"/>
            <w:r w:rsidRPr="00D66C58">
              <w:rPr>
                <w:b/>
              </w:rPr>
              <w:t> </w:t>
            </w:r>
          </w:p>
        </w:tc>
        <w:tc>
          <w:tcPr>
            <w:tcW w:w="486" w:type="pct"/>
          </w:tcPr>
          <w:p w14:paraId="3EF60358"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8C03EA">
              <w:rPr>
                <w:rFonts w:ascii="Times New Roman" w:eastAsia="Calibri" w:hAnsi="Times New Roman" w:cs="Times New Roman"/>
                <w:lang w:val="it-IT" w:eastAsia="it-IT"/>
              </w:rPr>
              <w:t>30</w:t>
            </w:r>
          </w:p>
        </w:tc>
        <w:tc>
          <w:tcPr>
            <w:tcW w:w="1123" w:type="pct"/>
          </w:tcPr>
          <w:p w14:paraId="7EEB1351"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1051" w:type="pct"/>
          </w:tcPr>
          <w:p w14:paraId="78F2A0C3" w14:textId="261EEEFF" w:rsidR="00697DAC" w:rsidRDefault="00697DAC" w:rsidP="00A8241B">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w:t>
            </w:r>
            <w:r>
              <w:rPr>
                <w:rFonts w:eastAsia="Calibri"/>
                <w:lang w:eastAsia="it-IT"/>
              </w:rPr>
              <w:t>S</w:t>
            </w:r>
            <w:r>
              <w:rPr>
                <w:rFonts w:eastAsia="Calibri"/>
                <w:lang w:eastAsia="it-IT"/>
              </w:rPr>
              <w:t xml:space="preserve">PERTO IN QUESTA TIOLOGIA DI MODULO (da 1 a </w:t>
            </w:r>
            <w:r w:rsidR="00D66C58">
              <w:rPr>
                <w:rFonts w:eastAsia="Calibri"/>
                <w:lang w:eastAsia="it-IT"/>
              </w:rPr>
              <w:t>2</w:t>
            </w:r>
            <w:r>
              <w:rPr>
                <w:rFonts w:eastAsia="Calibri"/>
                <w:lang w:eastAsia="it-IT"/>
              </w:rPr>
              <w:t>)</w:t>
            </w:r>
          </w:p>
          <w:p w14:paraId="0C7673C7" w14:textId="0F0E58E5" w:rsidR="00697DAC" w:rsidRPr="008C03EA" w:rsidRDefault="00697DAC" w:rsidP="00A8241B">
            <w:pPr>
              <w:pStyle w:val="TableParagraph"/>
              <w:spacing w:before="78"/>
              <w:ind w:left="114"/>
              <w:rPr>
                <w:rFonts w:eastAsia="Calibri"/>
                <w:lang w:eastAsia="it-IT"/>
              </w:rPr>
            </w:pPr>
            <w:r>
              <w:rPr>
                <w:rFonts w:eastAsia="Calibri"/>
                <w:lang w:eastAsia="it-IT"/>
              </w:rPr>
              <w:t>N……….</w:t>
            </w:r>
          </w:p>
        </w:tc>
        <w:tc>
          <w:tcPr>
            <w:tcW w:w="745" w:type="pct"/>
          </w:tcPr>
          <w:p w14:paraId="189250C4" w14:textId="77777777" w:rsidR="00697DAC" w:rsidRDefault="00697DAC" w:rsidP="00A8241B">
            <w:pPr>
              <w:pStyle w:val="TableParagraph"/>
              <w:spacing w:before="78"/>
              <w:ind w:left="114"/>
              <w:rPr>
                <w:rFonts w:eastAsia="Calibri"/>
                <w:lang w:eastAsia="it-IT"/>
              </w:rPr>
            </w:pPr>
          </w:p>
        </w:tc>
      </w:tr>
      <w:tr w:rsidR="00697DAC" w14:paraId="6EE73F4C" w14:textId="40313D5B" w:rsidTr="00F11FC6">
        <w:trPr>
          <w:trHeight w:val="484"/>
        </w:trPr>
        <w:tc>
          <w:tcPr>
            <w:tcW w:w="1595" w:type="pct"/>
          </w:tcPr>
          <w:p w14:paraId="214BABE1" w14:textId="1FB29637" w:rsidR="00697DAC" w:rsidRPr="008C03EA" w:rsidRDefault="00F11FC6" w:rsidP="00B03206">
            <w:pPr>
              <w:pStyle w:val="TableParagraph"/>
              <w:spacing w:before="78"/>
              <w:rPr>
                <w:rFonts w:eastAsia="Calibri"/>
                <w:lang w:eastAsia="it-IT"/>
              </w:rPr>
            </w:pPr>
            <w:proofErr w:type="spellStart"/>
            <w:r w:rsidRPr="00D66C58">
              <w:rPr>
                <w:b/>
              </w:rPr>
              <w:t>Consapevolezza</w:t>
            </w:r>
            <w:proofErr w:type="spellEnd"/>
            <w:r w:rsidRPr="00D66C58">
              <w:rPr>
                <w:b/>
              </w:rPr>
              <w:t xml:space="preserve"> ed </w:t>
            </w:r>
            <w:proofErr w:type="spellStart"/>
            <w:r w:rsidRPr="00D66C58">
              <w:rPr>
                <w:b/>
              </w:rPr>
              <w:t>espressione</w:t>
            </w:r>
            <w:proofErr w:type="spellEnd"/>
            <w:r w:rsidRPr="00D66C58">
              <w:rPr>
                <w:b/>
              </w:rPr>
              <w:t xml:space="preserve"> </w:t>
            </w:r>
            <w:proofErr w:type="spellStart"/>
            <w:r w:rsidRPr="00D66C58">
              <w:rPr>
                <w:b/>
              </w:rPr>
              <w:t>culturale</w:t>
            </w:r>
            <w:proofErr w:type="spellEnd"/>
            <w:r w:rsidRPr="00D66C58">
              <w:rPr>
                <w:b/>
              </w:rPr>
              <w:t> </w:t>
            </w:r>
          </w:p>
        </w:tc>
        <w:tc>
          <w:tcPr>
            <w:tcW w:w="486" w:type="pct"/>
          </w:tcPr>
          <w:p w14:paraId="6F0D899D" w14:textId="55D76214" w:rsidR="00697DAC" w:rsidRPr="008C03EA" w:rsidRDefault="00697DAC" w:rsidP="00B03206">
            <w:pPr>
              <w:pStyle w:val="TableParagraph"/>
              <w:spacing w:before="78"/>
              <w:ind w:left="114"/>
              <w:rPr>
                <w:rFonts w:eastAsia="Calibri"/>
                <w:lang w:eastAsia="it-IT"/>
              </w:rPr>
            </w:pPr>
            <w:r w:rsidRPr="008C03EA">
              <w:rPr>
                <w:rFonts w:ascii="Times New Roman" w:eastAsia="Calibri" w:hAnsi="Times New Roman" w:cs="Times New Roman"/>
                <w:lang w:val="it-IT" w:eastAsia="it-IT"/>
              </w:rPr>
              <w:t>30</w:t>
            </w:r>
          </w:p>
        </w:tc>
        <w:tc>
          <w:tcPr>
            <w:tcW w:w="1123" w:type="pct"/>
          </w:tcPr>
          <w:p w14:paraId="756532AF" w14:textId="77777777" w:rsidR="00697DAC" w:rsidRPr="008C03EA" w:rsidRDefault="00697DAC" w:rsidP="00B03206">
            <w:pPr>
              <w:pStyle w:val="TableParagraph"/>
              <w:spacing w:before="78"/>
              <w:ind w:left="114"/>
              <w:rPr>
                <w:rFonts w:eastAsia="Calibri"/>
                <w:lang w:eastAsia="it-IT"/>
              </w:rPr>
            </w:pPr>
          </w:p>
        </w:tc>
        <w:tc>
          <w:tcPr>
            <w:tcW w:w="1051" w:type="pct"/>
          </w:tcPr>
          <w:p w14:paraId="277168C2" w14:textId="77777777"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ESPERTO IN QUESTA TIOLOGIA DI MODULO (da 1 a 2)</w:t>
            </w:r>
          </w:p>
          <w:p w14:paraId="50CC440D" w14:textId="44CCA7BA" w:rsidR="00697DAC" w:rsidRPr="008C03EA" w:rsidRDefault="00F11FC6" w:rsidP="00F11FC6">
            <w:pPr>
              <w:pStyle w:val="TableParagraph"/>
              <w:spacing w:before="78"/>
              <w:ind w:left="114"/>
              <w:rPr>
                <w:rFonts w:eastAsia="Calibri"/>
                <w:lang w:eastAsia="it-IT"/>
              </w:rPr>
            </w:pPr>
            <w:r>
              <w:rPr>
                <w:rFonts w:eastAsia="Calibri"/>
                <w:lang w:eastAsia="it-IT"/>
              </w:rPr>
              <w:t>N……….</w:t>
            </w:r>
          </w:p>
        </w:tc>
        <w:tc>
          <w:tcPr>
            <w:tcW w:w="745" w:type="pct"/>
          </w:tcPr>
          <w:p w14:paraId="3C0B90D8" w14:textId="77777777" w:rsidR="00697DAC" w:rsidRDefault="00697DAC" w:rsidP="00B03206">
            <w:pPr>
              <w:pStyle w:val="TableParagraph"/>
              <w:spacing w:before="78"/>
              <w:ind w:left="114"/>
              <w:rPr>
                <w:rFonts w:eastAsia="Calibri"/>
                <w:lang w:eastAsia="it-IT"/>
              </w:rPr>
            </w:pPr>
          </w:p>
        </w:tc>
      </w:tr>
      <w:tr w:rsidR="00F11FC6" w14:paraId="31B70D4B" w14:textId="77777777" w:rsidTr="00F11FC6">
        <w:trPr>
          <w:trHeight w:val="484"/>
        </w:trPr>
        <w:tc>
          <w:tcPr>
            <w:tcW w:w="1595" w:type="pct"/>
          </w:tcPr>
          <w:p w14:paraId="2E15AA69" w14:textId="0896C17C" w:rsidR="00F11FC6" w:rsidRPr="00D66C58" w:rsidRDefault="00F11FC6" w:rsidP="00B03206">
            <w:pPr>
              <w:pStyle w:val="TableParagraph"/>
              <w:spacing w:before="78"/>
              <w:rPr>
                <w:b/>
              </w:rPr>
            </w:pPr>
            <w:proofErr w:type="spellStart"/>
            <w:r w:rsidRPr="00D66C58">
              <w:rPr>
                <w:b/>
              </w:rPr>
              <w:t>Competenza</w:t>
            </w:r>
            <w:proofErr w:type="spellEnd"/>
            <w:r w:rsidRPr="00D66C58">
              <w:rPr>
                <w:b/>
              </w:rPr>
              <w:t xml:space="preserve"> </w:t>
            </w:r>
            <w:proofErr w:type="spellStart"/>
            <w:r w:rsidRPr="00D66C58">
              <w:rPr>
                <w:b/>
              </w:rPr>
              <w:t>personale</w:t>
            </w:r>
            <w:proofErr w:type="spellEnd"/>
            <w:r w:rsidRPr="00D66C58">
              <w:rPr>
                <w:b/>
              </w:rPr>
              <w:t xml:space="preserve">, </w:t>
            </w:r>
            <w:proofErr w:type="spellStart"/>
            <w:r w:rsidRPr="00D66C58">
              <w:rPr>
                <w:b/>
              </w:rPr>
              <w:t>sociale</w:t>
            </w:r>
            <w:proofErr w:type="spellEnd"/>
            <w:r w:rsidRPr="00D66C58">
              <w:rPr>
                <w:b/>
              </w:rPr>
              <w:t xml:space="preserve"> e </w:t>
            </w:r>
            <w:proofErr w:type="spellStart"/>
            <w:r w:rsidRPr="00D66C58">
              <w:rPr>
                <w:b/>
              </w:rPr>
              <w:t>capacità</w:t>
            </w:r>
            <w:proofErr w:type="spellEnd"/>
            <w:r w:rsidRPr="00D66C58">
              <w:rPr>
                <w:b/>
              </w:rPr>
              <w:t xml:space="preserve"> di </w:t>
            </w:r>
            <w:proofErr w:type="spellStart"/>
            <w:r w:rsidRPr="00D66C58">
              <w:rPr>
                <w:b/>
              </w:rPr>
              <w:t>imparare</w:t>
            </w:r>
            <w:proofErr w:type="spellEnd"/>
            <w:r w:rsidRPr="00D66C58">
              <w:rPr>
                <w:b/>
              </w:rPr>
              <w:t xml:space="preserve"> a </w:t>
            </w:r>
            <w:proofErr w:type="spellStart"/>
            <w:r w:rsidRPr="00D66C58">
              <w:rPr>
                <w:b/>
              </w:rPr>
              <w:t>imparare</w:t>
            </w:r>
            <w:proofErr w:type="spellEnd"/>
            <w:r w:rsidRPr="00D66C58">
              <w:rPr>
                <w:b/>
              </w:rPr>
              <w:t> </w:t>
            </w:r>
          </w:p>
        </w:tc>
        <w:tc>
          <w:tcPr>
            <w:tcW w:w="486" w:type="pct"/>
          </w:tcPr>
          <w:p w14:paraId="1037537E" w14:textId="793E1DA4" w:rsidR="00F11FC6" w:rsidRPr="008C03EA" w:rsidRDefault="00F11FC6" w:rsidP="00B03206">
            <w:pPr>
              <w:pStyle w:val="TableParagraph"/>
              <w:spacing w:before="78"/>
              <w:ind w:left="114"/>
              <w:rPr>
                <w:rFonts w:eastAsia="Calibri"/>
                <w:lang w:eastAsia="it-IT"/>
              </w:rPr>
            </w:pPr>
            <w:r>
              <w:rPr>
                <w:rFonts w:eastAsia="Calibri"/>
                <w:lang w:eastAsia="it-IT"/>
              </w:rPr>
              <w:t>30</w:t>
            </w:r>
          </w:p>
        </w:tc>
        <w:tc>
          <w:tcPr>
            <w:tcW w:w="1123" w:type="pct"/>
          </w:tcPr>
          <w:p w14:paraId="358AB7FB" w14:textId="77777777" w:rsidR="00F11FC6" w:rsidRPr="008C03EA" w:rsidRDefault="00F11FC6" w:rsidP="00B03206">
            <w:pPr>
              <w:pStyle w:val="TableParagraph"/>
              <w:spacing w:before="78"/>
              <w:ind w:left="114"/>
              <w:rPr>
                <w:rFonts w:eastAsia="Calibri"/>
                <w:lang w:eastAsia="it-IT"/>
              </w:rPr>
            </w:pPr>
          </w:p>
        </w:tc>
        <w:tc>
          <w:tcPr>
            <w:tcW w:w="1051" w:type="pct"/>
          </w:tcPr>
          <w:p w14:paraId="55564ACF" w14:textId="77777777"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ESPERTO IN QUESTA TIOLOGIA DI MODULO (da 1 a 2)</w:t>
            </w:r>
          </w:p>
          <w:p w14:paraId="25C0DC4C" w14:textId="6A80DD49" w:rsidR="00F11FC6" w:rsidRDefault="00F11FC6" w:rsidP="00F11FC6">
            <w:pPr>
              <w:pStyle w:val="TableParagraph"/>
              <w:spacing w:before="78"/>
              <w:ind w:left="114"/>
              <w:rPr>
                <w:rFonts w:eastAsia="Calibri"/>
                <w:lang w:eastAsia="it-IT"/>
              </w:rPr>
            </w:pPr>
            <w:r>
              <w:rPr>
                <w:rFonts w:eastAsia="Calibri"/>
                <w:lang w:eastAsia="it-IT"/>
              </w:rPr>
              <w:t>N……….</w:t>
            </w:r>
          </w:p>
        </w:tc>
        <w:tc>
          <w:tcPr>
            <w:tcW w:w="745" w:type="pct"/>
          </w:tcPr>
          <w:p w14:paraId="72D0075A" w14:textId="77777777" w:rsidR="00F11FC6" w:rsidRDefault="00F11FC6" w:rsidP="00B03206">
            <w:pPr>
              <w:pStyle w:val="TableParagraph"/>
              <w:spacing w:before="78"/>
              <w:ind w:left="114"/>
              <w:rPr>
                <w:rFonts w:eastAsia="Calibri"/>
                <w:lang w:eastAsia="it-IT"/>
              </w:rPr>
            </w:pPr>
          </w:p>
        </w:tc>
      </w:tr>
    </w:tbl>
    <w:p w14:paraId="79DF65B2" w14:textId="77777777" w:rsidR="002A0C60" w:rsidRDefault="002A0C60" w:rsidP="002A0C60">
      <w:pPr>
        <w:jc w:val="both"/>
        <w:rPr>
          <w:sz w:val="22"/>
          <w:szCs w:val="22"/>
        </w:rPr>
      </w:pPr>
    </w:p>
    <w:p w14:paraId="7899670F" w14:textId="77777777" w:rsidR="00697DAC" w:rsidRDefault="00697DAC">
      <w:pPr>
        <w:rPr>
          <w:b/>
          <w:bCs/>
          <w:sz w:val="22"/>
          <w:szCs w:val="22"/>
          <w:u w:val="single"/>
        </w:rPr>
      </w:pPr>
      <w:r>
        <w:rPr>
          <w:b/>
          <w:bCs/>
          <w:sz w:val="22"/>
          <w:szCs w:val="22"/>
          <w:u w:val="single"/>
        </w:rPr>
        <w:br w:type="page"/>
      </w:r>
    </w:p>
    <w:p w14:paraId="50939A10" w14:textId="06CCC475" w:rsidR="0070063E" w:rsidRPr="0070063E" w:rsidRDefault="0070063E" w:rsidP="002A0C60">
      <w:pPr>
        <w:jc w:val="both"/>
        <w:rPr>
          <w:b/>
          <w:bCs/>
          <w:sz w:val="22"/>
          <w:szCs w:val="22"/>
          <w:u w:val="single"/>
        </w:rPr>
      </w:pPr>
      <w:r w:rsidRPr="0070063E">
        <w:rPr>
          <w:b/>
          <w:bCs/>
          <w:sz w:val="22"/>
          <w:szCs w:val="22"/>
          <w:u w:val="single"/>
        </w:rPr>
        <w:lastRenderedPageBreak/>
        <w:t>TUTOR</w:t>
      </w:r>
    </w:p>
    <w:p w14:paraId="59291C9A" w14:textId="77777777" w:rsidR="0070063E" w:rsidRDefault="0070063E" w:rsidP="002A0C60">
      <w:pPr>
        <w:jc w:val="both"/>
        <w:rPr>
          <w:sz w:val="22"/>
          <w:szCs w:val="22"/>
        </w:rPr>
      </w:pPr>
    </w:p>
    <w:p w14:paraId="0C365BBD" w14:textId="77777777" w:rsidR="0070063E" w:rsidRPr="00AE6D02" w:rsidRDefault="0070063E" w:rsidP="002A0C60">
      <w:pPr>
        <w:jc w:val="both"/>
        <w:rPr>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74"/>
        <w:gridCol w:w="966"/>
        <w:gridCol w:w="1784"/>
        <w:gridCol w:w="2152"/>
        <w:gridCol w:w="1412"/>
      </w:tblGrid>
      <w:tr w:rsidR="00697DAC" w14:paraId="38B18547" w14:textId="7BBA4086" w:rsidTr="00F11FC6">
        <w:trPr>
          <w:trHeight w:val="242"/>
        </w:trPr>
        <w:tc>
          <w:tcPr>
            <w:tcW w:w="1673" w:type="pct"/>
          </w:tcPr>
          <w:p w14:paraId="00445F45" w14:textId="77777777" w:rsidR="00697DAC" w:rsidRPr="0070063E" w:rsidRDefault="00697DAC" w:rsidP="00790F62">
            <w:pPr>
              <w:pStyle w:val="TableParagraph"/>
              <w:spacing w:line="222" w:lineRule="exact"/>
              <w:ind w:left="463"/>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Tipologia Modulo</w:t>
            </w:r>
          </w:p>
        </w:tc>
        <w:tc>
          <w:tcPr>
            <w:tcW w:w="509" w:type="pct"/>
          </w:tcPr>
          <w:p w14:paraId="5A078BE4"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 xml:space="preserve">Ore </w:t>
            </w:r>
          </w:p>
        </w:tc>
        <w:tc>
          <w:tcPr>
            <w:tcW w:w="940" w:type="pct"/>
          </w:tcPr>
          <w:p w14:paraId="7081C370"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TUTOR</w:t>
            </w:r>
          </w:p>
          <w:p w14:paraId="3D33885D"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(apporre una x per i moduli per cui si fa richiesta – la colonna a destra è compilabile solo in caso di presenza di X nella colonna di sinistra)</w:t>
            </w:r>
          </w:p>
        </w:tc>
        <w:tc>
          <w:tcPr>
            <w:tcW w:w="1134" w:type="pct"/>
          </w:tcPr>
          <w:p w14:paraId="7D03282E" w14:textId="77777777" w:rsidR="00697DAC" w:rsidRPr="0070063E" w:rsidRDefault="00697DAC" w:rsidP="00790F62">
            <w:pPr>
              <w:pStyle w:val="TableParagraph"/>
              <w:spacing w:before="78"/>
              <w:ind w:left="114"/>
              <w:rPr>
                <w:rFonts w:eastAsia="Calibri"/>
                <w:b/>
                <w:bCs/>
                <w:lang w:eastAsia="it-IT"/>
              </w:rPr>
            </w:pPr>
            <w:proofErr w:type="spellStart"/>
            <w:r w:rsidRPr="0070063E">
              <w:rPr>
                <w:rFonts w:eastAsia="Calibri"/>
                <w:b/>
                <w:bCs/>
                <w:lang w:eastAsia="it-IT"/>
              </w:rPr>
              <w:t>Chiedo</w:t>
            </w:r>
            <w:proofErr w:type="spellEnd"/>
            <w:r w:rsidRPr="0070063E">
              <w:rPr>
                <w:rFonts w:eastAsia="Calibri"/>
                <w:b/>
                <w:bCs/>
                <w:lang w:eastAsia="it-IT"/>
              </w:rPr>
              <w:t xml:space="preserve"> di </w:t>
            </w:r>
            <w:proofErr w:type="spellStart"/>
            <w:r w:rsidRPr="0070063E">
              <w:rPr>
                <w:rFonts w:eastAsia="Calibri"/>
                <w:b/>
                <w:bCs/>
                <w:lang w:eastAsia="it-IT"/>
              </w:rPr>
              <w:t>svolgere</w:t>
            </w:r>
            <w:proofErr w:type="spellEnd"/>
            <w:r w:rsidRPr="0070063E">
              <w:rPr>
                <w:rFonts w:eastAsia="Calibri"/>
                <w:b/>
                <w:bCs/>
                <w:lang w:eastAsia="it-IT"/>
              </w:rPr>
              <w:t xml:space="preserve"> il </w:t>
            </w:r>
            <w:proofErr w:type="spellStart"/>
            <w:r w:rsidRPr="0070063E">
              <w:rPr>
                <w:rFonts w:eastAsia="Calibri"/>
                <w:b/>
                <w:bCs/>
                <w:lang w:eastAsia="it-IT"/>
              </w:rPr>
              <w:t>ruolo</w:t>
            </w:r>
            <w:proofErr w:type="spellEnd"/>
            <w:r w:rsidRPr="0070063E">
              <w:rPr>
                <w:rFonts w:eastAsia="Calibri"/>
                <w:b/>
                <w:bCs/>
                <w:lang w:eastAsia="it-IT"/>
              </w:rPr>
              <w:t xml:space="preserve"> di TUTOR per </w:t>
            </w:r>
            <w:proofErr w:type="spellStart"/>
            <w:r w:rsidRPr="0070063E">
              <w:rPr>
                <w:rFonts w:eastAsia="Calibri"/>
                <w:b/>
                <w:bCs/>
                <w:lang w:eastAsia="it-IT"/>
              </w:rPr>
              <w:t>questa</w:t>
            </w:r>
            <w:proofErr w:type="spellEnd"/>
            <w:r w:rsidRPr="0070063E">
              <w:rPr>
                <w:rFonts w:eastAsia="Calibri"/>
                <w:b/>
                <w:bCs/>
                <w:lang w:eastAsia="it-IT"/>
              </w:rPr>
              <w:t xml:space="preserve"> </w:t>
            </w:r>
            <w:proofErr w:type="spellStart"/>
            <w:r w:rsidRPr="0070063E">
              <w:rPr>
                <w:rFonts w:eastAsia="Calibri"/>
                <w:b/>
                <w:bCs/>
                <w:lang w:eastAsia="it-IT"/>
              </w:rPr>
              <w:t>tipologia</w:t>
            </w:r>
            <w:proofErr w:type="spellEnd"/>
            <w:r w:rsidRPr="0070063E">
              <w:rPr>
                <w:rFonts w:eastAsia="Calibri"/>
                <w:b/>
                <w:bCs/>
                <w:lang w:eastAsia="it-IT"/>
              </w:rPr>
              <w:t xml:space="preserve"> di  moduli per un </w:t>
            </w:r>
            <w:proofErr w:type="spellStart"/>
            <w:r w:rsidRPr="0070063E">
              <w:rPr>
                <w:rFonts w:eastAsia="Calibri"/>
                <w:b/>
                <w:bCs/>
                <w:lang w:eastAsia="it-IT"/>
              </w:rPr>
              <w:t>numero</w:t>
            </w:r>
            <w:proofErr w:type="spellEnd"/>
            <w:r w:rsidRPr="0070063E">
              <w:rPr>
                <w:rFonts w:eastAsia="Calibri"/>
                <w:b/>
                <w:bCs/>
                <w:lang w:eastAsia="it-IT"/>
              </w:rPr>
              <w:t xml:space="preserve"> </w:t>
            </w:r>
            <w:proofErr w:type="spellStart"/>
            <w:r w:rsidRPr="0070063E">
              <w:rPr>
                <w:rFonts w:eastAsia="Calibri"/>
                <w:b/>
                <w:bCs/>
                <w:lang w:eastAsia="it-IT"/>
              </w:rPr>
              <w:t>massimo</w:t>
            </w:r>
            <w:proofErr w:type="spellEnd"/>
            <w:r w:rsidRPr="0070063E">
              <w:rPr>
                <w:rFonts w:eastAsia="Calibri"/>
                <w:b/>
                <w:bCs/>
                <w:lang w:eastAsia="it-IT"/>
              </w:rPr>
              <w:t xml:space="preserve"> di moduli (</w:t>
            </w:r>
            <w:proofErr w:type="spellStart"/>
            <w:r w:rsidRPr="0070063E">
              <w:rPr>
                <w:rFonts w:eastAsia="Calibri"/>
                <w:b/>
                <w:bCs/>
                <w:lang w:eastAsia="it-IT"/>
              </w:rPr>
              <w:t>specificare</w:t>
            </w:r>
            <w:proofErr w:type="spellEnd"/>
            <w:r w:rsidRPr="0070063E">
              <w:rPr>
                <w:rFonts w:eastAsia="Calibri"/>
                <w:b/>
                <w:bCs/>
                <w:lang w:eastAsia="it-IT"/>
              </w:rPr>
              <w:t xml:space="preserve"> da 1 a 6 – se non </w:t>
            </w:r>
            <w:proofErr w:type="spellStart"/>
            <w:r w:rsidRPr="0070063E">
              <w:rPr>
                <w:rFonts w:eastAsia="Calibri"/>
                <w:b/>
                <w:bCs/>
                <w:lang w:eastAsia="it-IT"/>
              </w:rPr>
              <w:t>specificato</w:t>
            </w:r>
            <w:proofErr w:type="spellEnd"/>
            <w:r w:rsidRPr="0070063E">
              <w:rPr>
                <w:rFonts w:eastAsia="Calibri"/>
                <w:b/>
                <w:bCs/>
                <w:lang w:eastAsia="it-IT"/>
              </w:rPr>
              <w:t xml:space="preserve"> la </w:t>
            </w:r>
            <w:proofErr w:type="spellStart"/>
            <w:r w:rsidRPr="0070063E">
              <w:rPr>
                <w:rFonts w:eastAsia="Calibri"/>
                <w:b/>
                <w:bCs/>
                <w:lang w:eastAsia="it-IT"/>
              </w:rPr>
              <w:t>preferenza</w:t>
            </w:r>
            <w:proofErr w:type="spellEnd"/>
            <w:r w:rsidRPr="0070063E">
              <w:rPr>
                <w:rFonts w:eastAsia="Calibri"/>
                <w:b/>
                <w:bCs/>
                <w:lang w:eastAsia="it-IT"/>
              </w:rPr>
              <w:t xml:space="preserve"> equivale a n. 1)</w:t>
            </w:r>
          </w:p>
          <w:p w14:paraId="7D296917" w14:textId="77777777" w:rsidR="00697DAC" w:rsidRPr="0070063E" w:rsidRDefault="00697DAC" w:rsidP="00790F62">
            <w:pPr>
              <w:pStyle w:val="TableParagraph"/>
              <w:spacing w:line="222" w:lineRule="exact"/>
              <w:ind w:left="134"/>
              <w:rPr>
                <w:rFonts w:eastAsia="Calibri"/>
                <w:b/>
                <w:bCs/>
                <w:lang w:eastAsia="it-IT"/>
              </w:rPr>
            </w:pPr>
          </w:p>
        </w:tc>
        <w:tc>
          <w:tcPr>
            <w:tcW w:w="744" w:type="pct"/>
          </w:tcPr>
          <w:p w14:paraId="334A5376" w14:textId="4EA7DEC1" w:rsidR="00697DAC" w:rsidRPr="0070063E" w:rsidRDefault="00697DAC" w:rsidP="00790F62">
            <w:pPr>
              <w:pStyle w:val="TableParagraph"/>
              <w:spacing w:before="78"/>
              <w:ind w:left="114"/>
              <w:rPr>
                <w:rFonts w:eastAsia="Calibri"/>
                <w:b/>
                <w:bCs/>
                <w:lang w:eastAsia="it-IT"/>
              </w:rPr>
            </w:pPr>
            <w:r>
              <w:rPr>
                <w:rFonts w:eastAsia="Calibri"/>
                <w:b/>
                <w:bCs/>
                <w:lang w:eastAsia="it-IT"/>
              </w:rPr>
              <w:t>ORDINE DI PREFERENZA</w:t>
            </w:r>
          </w:p>
        </w:tc>
      </w:tr>
      <w:tr w:rsidR="00F11FC6" w14:paraId="3F153F4C" w14:textId="4570963B" w:rsidTr="00F11FC6">
        <w:trPr>
          <w:trHeight w:val="484"/>
        </w:trPr>
        <w:tc>
          <w:tcPr>
            <w:tcW w:w="1673" w:type="pct"/>
          </w:tcPr>
          <w:p w14:paraId="0D52BA41" w14:textId="1A0DF724" w:rsidR="00F11FC6" w:rsidRPr="008C03EA" w:rsidRDefault="00F11FC6" w:rsidP="00F11FC6">
            <w:pPr>
              <w:pStyle w:val="TableParagraph"/>
              <w:spacing w:before="78"/>
              <w:rPr>
                <w:rFonts w:ascii="Times New Roman" w:eastAsia="Calibri" w:hAnsi="Times New Roman" w:cs="Times New Roman"/>
                <w:lang w:val="it-IT" w:eastAsia="it-IT"/>
              </w:rPr>
            </w:pPr>
            <w:proofErr w:type="spellStart"/>
            <w:r w:rsidRPr="00D66C58">
              <w:rPr>
                <w:b/>
              </w:rPr>
              <w:t>Educazione</w:t>
            </w:r>
            <w:proofErr w:type="spellEnd"/>
            <w:r w:rsidRPr="00D66C58">
              <w:rPr>
                <w:b/>
              </w:rPr>
              <w:t xml:space="preserve"> </w:t>
            </w:r>
            <w:proofErr w:type="spellStart"/>
            <w:r w:rsidRPr="00D66C58">
              <w:rPr>
                <w:b/>
              </w:rPr>
              <w:t>motoria</w:t>
            </w:r>
            <w:proofErr w:type="spellEnd"/>
            <w:r w:rsidRPr="00D66C58">
              <w:rPr>
                <w:b/>
              </w:rPr>
              <w:t xml:space="preserve"> e sport </w:t>
            </w:r>
          </w:p>
        </w:tc>
        <w:tc>
          <w:tcPr>
            <w:tcW w:w="509" w:type="pct"/>
          </w:tcPr>
          <w:p w14:paraId="39C011B3" w14:textId="2F824A25" w:rsidR="00F11FC6" w:rsidRPr="008C03EA" w:rsidRDefault="00F11FC6" w:rsidP="00F11FC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940" w:type="pct"/>
          </w:tcPr>
          <w:p w14:paraId="2A39226E" w14:textId="77777777" w:rsidR="00F11FC6" w:rsidRPr="008C03EA" w:rsidRDefault="00F11FC6" w:rsidP="00F11FC6">
            <w:pPr>
              <w:pStyle w:val="TableParagraph"/>
              <w:spacing w:before="78"/>
              <w:ind w:left="114"/>
              <w:rPr>
                <w:rFonts w:ascii="Times New Roman" w:eastAsia="Calibri" w:hAnsi="Times New Roman" w:cs="Times New Roman"/>
                <w:lang w:val="it-IT" w:eastAsia="it-IT"/>
              </w:rPr>
            </w:pPr>
          </w:p>
        </w:tc>
        <w:tc>
          <w:tcPr>
            <w:tcW w:w="1134" w:type="pct"/>
          </w:tcPr>
          <w:p w14:paraId="5D81E00C" w14:textId="080A360E"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w:t>
            </w:r>
            <w:r>
              <w:rPr>
                <w:rFonts w:eastAsia="Calibri"/>
                <w:lang w:eastAsia="it-IT"/>
              </w:rPr>
              <w:t>TUTOR</w:t>
            </w:r>
            <w:r>
              <w:rPr>
                <w:rFonts w:eastAsia="Calibri"/>
                <w:lang w:eastAsia="it-IT"/>
              </w:rPr>
              <w:t xml:space="preserve"> IN QUESTA TIOLOGIA DI MODULO (da 1 a 5)</w:t>
            </w:r>
          </w:p>
          <w:p w14:paraId="01D7639D" w14:textId="5A7D03B9" w:rsidR="00F11FC6" w:rsidRPr="008C03EA" w:rsidRDefault="00F11FC6" w:rsidP="00F11FC6">
            <w:pPr>
              <w:pStyle w:val="TableParagraph"/>
              <w:spacing w:before="78"/>
              <w:ind w:left="114"/>
              <w:rPr>
                <w:rFonts w:eastAsia="Calibri"/>
                <w:lang w:eastAsia="it-IT"/>
              </w:rPr>
            </w:pPr>
            <w:r>
              <w:rPr>
                <w:rFonts w:eastAsia="Calibri"/>
                <w:lang w:eastAsia="it-IT"/>
              </w:rPr>
              <w:t>N……….</w:t>
            </w:r>
          </w:p>
        </w:tc>
        <w:tc>
          <w:tcPr>
            <w:tcW w:w="744" w:type="pct"/>
          </w:tcPr>
          <w:p w14:paraId="0B403066" w14:textId="77777777" w:rsidR="00F11FC6" w:rsidRDefault="00F11FC6" w:rsidP="00F11FC6">
            <w:pPr>
              <w:pStyle w:val="TableParagraph"/>
              <w:spacing w:before="78"/>
              <w:ind w:left="114"/>
              <w:rPr>
                <w:rFonts w:eastAsia="Calibri"/>
                <w:lang w:eastAsia="it-IT"/>
              </w:rPr>
            </w:pPr>
          </w:p>
        </w:tc>
      </w:tr>
      <w:tr w:rsidR="00F11FC6" w14:paraId="55C74F3F" w14:textId="388D802A" w:rsidTr="00F11FC6">
        <w:trPr>
          <w:trHeight w:val="484"/>
        </w:trPr>
        <w:tc>
          <w:tcPr>
            <w:tcW w:w="1673" w:type="pct"/>
          </w:tcPr>
          <w:p w14:paraId="2D2A2878" w14:textId="178B6B87" w:rsidR="00F11FC6" w:rsidRPr="008C03EA" w:rsidRDefault="00F11FC6" w:rsidP="00F11FC6">
            <w:pPr>
              <w:pStyle w:val="TableParagraph"/>
              <w:spacing w:before="78"/>
              <w:rPr>
                <w:rFonts w:ascii="Times New Roman" w:eastAsia="Calibri" w:hAnsi="Times New Roman" w:cs="Times New Roman"/>
                <w:lang w:val="it-IT" w:eastAsia="it-IT"/>
              </w:rPr>
            </w:pPr>
            <w:proofErr w:type="spellStart"/>
            <w:r w:rsidRPr="00D66C58">
              <w:rPr>
                <w:b/>
              </w:rPr>
              <w:t>Pensiero</w:t>
            </w:r>
            <w:proofErr w:type="spellEnd"/>
            <w:r w:rsidRPr="00D66C58">
              <w:rPr>
                <w:b/>
              </w:rPr>
              <w:t xml:space="preserve"> </w:t>
            </w:r>
            <w:proofErr w:type="spellStart"/>
            <w:r w:rsidRPr="00D66C58">
              <w:rPr>
                <w:b/>
              </w:rPr>
              <w:t>computazionale</w:t>
            </w:r>
            <w:proofErr w:type="spellEnd"/>
            <w:r w:rsidRPr="00D66C58">
              <w:rPr>
                <w:b/>
              </w:rPr>
              <w:t xml:space="preserve"> e </w:t>
            </w:r>
            <w:proofErr w:type="spellStart"/>
            <w:r w:rsidRPr="00D66C58">
              <w:rPr>
                <w:b/>
              </w:rPr>
              <w:t>creatività</w:t>
            </w:r>
            <w:proofErr w:type="spellEnd"/>
            <w:r w:rsidRPr="00D66C58">
              <w:rPr>
                <w:b/>
              </w:rPr>
              <w:t xml:space="preserve"> e </w:t>
            </w:r>
            <w:proofErr w:type="spellStart"/>
            <w:r w:rsidRPr="00D66C58">
              <w:rPr>
                <w:b/>
              </w:rPr>
              <w:t>cittadinanza</w:t>
            </w:r>
            <w:proofErr w:type="spellEnd"/>
            <w:r w:rsidRPr="00D66C58">
              <w:rPr>
                <w:b/>
              </w:rPr>
              <w:t xml:space="preserve"> </w:t>
            </w:r>
            <w:proofErr w:type="spellStart"/>
            <w:r w:rsidRPr="00D66C58">
              <w:rPr>
                <w:b/>
              </w:rPr>
              <w:t>digitali</w:t>
            </w:r>
            <w:proofErr w:type="spellEnd"/>
            <w:r w:rsidRPr="00D66C58">
              <w:rPr>
                <w:b/>
              </w:rPr>
              <w:t> </w:t>
            </w:r>
          </w:p>
        </w:tc>
        <w:tc>
          <w:tcPr>
            <w:tcW w:w="509" w:type="pct"/>
          </w:tcPr>
          <w:p w14:paraId="455F569D" w14:textId="1B092029" w:rsidR="00F11FC6" w:rsidRPr="008C03EA" w:rsidRDefault="00F11FC6" w:rsidP="00F11FC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940" w:type="pct"/>
          </w:tcPr>
          <w:p w14:paraId="1400707C" w14:textId="77777777" w:rsidR="00F11FC6" w:rsidRPr="008C03EA" w:rsidRDefault="00F11FC6" w:rsidP="00F11FC6">
            <w:pPr>
              <w:pStyle w:val="TableParagraph"/>
              <w:spacing w:before="78"/>
              <w:ind w:left="114"/>
              <w:rPr>
                <w:rFonts w:ascii="Times New Roman" w:eastAsia="Calibri" w:hAnsi="Times New Roman" w:cs="Times New Roman"/>
                <w:lang w:val="it-IT" w:eastAsia="it-IT"/>
              </w:rPr>
            </w:pPr>
          </w:p>
        </w:tc>
        <w:tc>
          <w:tcPr>
            <w:tcW w:w="1134" w:type="pct"/>
          </w:tcPr>
          <w:p w14:paraId="15E44E22" w14:textId="597B19A5"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w:t>
            </w:r>
            <w:r>
              <w:rPr>
                <w:rFonts w:eastAsia="Calibri"/>
                <w:lang w:eastAsia="it-IT"/>
              </w:rPr>
              <w:t>TUTOR</w:t>
            </w:r>
            <w:r>
              <w:rPr>
                <w:rFonts w:eastAsia="Calibri"/>
                <w:lang w:eastAsia="it-IT"/>
              </w:rPr>
              <w:t xml:space="preserve"> IN QUESTA TIOLOGIA DI MODULO (da 1 a 4)</w:t>
            </w:r>
          </w:p>
          <w:p w14:paraId="32F0AA70" w14:textId="72962220" w:rsidR="00F11FC6" w:rsidRPr="008C03EA" w:rsidRDefault="00F11FC6" w:rsidP="00F11FC6">
            <w:pPr>
              <w:pStyle w:val="TableParagraph"/>
              <w:spacing w:before="78"/>
              <w:ind w:left="114"/>
              <w:rPr>
                <w:rFonts w:eastAsia="Calibri"/>
                <w:lang w:eastAsia="it-IT"/>
              </w:rPr>
            </w:pPr>
            <w:r>
              <w:rPr>
                <w:rFonts w:eastAsia="Calibri"/>
                <w:lang w:eastAsia="it-IT"/>
              </w:rPr>
              <w:t>N……….</w:t>
            </w:r>
          </w:p>
        </w:tc>
        <w:tc>
          <w:tcPr>
            <w:tcW w:w="744" w:type="pct"/>
          </w:tcPr>
          <w:p w14:paraId="277A8D32" w14:textId="77777777" w:rsidR="00F11FC6" w:rsidRDefault="00F11FC6" w:rsidP="00F11FC6">
            <w:pPr>
              <w:pStyle w:val="TableParagraph"/>
              <w:spacing w:before="78"/>
              <w:ind w:left="114"/>
              <w:rPr>
                <w:rFonts w:eastAsia="Calibri"/>
                <w:lang w:eastAsia="it-IT"/>
              </w:rPr>
            </w:pPr>
          </w:p>
        </w:tc>
      </w:tr>
      <w:tr w:rsidR="00F11FC6" w14:paraId="60A72577" w14:textId="23878B03" w:rsidTr="00F11FC6">
        <w:trPr>
          <w:trHeight w:val="485"/>
        </w:trPr>
        <w:tc>
          <w:tcPr>
            <w:tcW w:w="1673" w:type="pct"/>
          </w:tcPr>
          <w:p w14:paraId="5A380571" w14:textId="3EF4480A" w:rsidR="00F11FC6" w:rsidRPr="008C03EA" w:rsidRDefault="00F11FC6" w:rsidP="00F11FC6">
            <w:pPr>
              <w:pStyle w:val="TableParagraph"/>
              <w:spacing w:before="78"/>
              <w:rPr>
                <w:rFonts w:ascii="Times New Roman" w:eastAsia="Calibri" w:hAnsi="Times New Roman" w:cs="Times New Roman"/>
                <w:lang w:val="it-IT" w:eastAsia="it-IT"/>
              </w:rPr>
            </w:pPr>
            <w:proofErr w:type="spellStart"/>
            <w:r w:rsidRPr="00D66C58">
              <w:rPr>
                <w:b/>
              </w:rPr>
              <w:t>Competenze</w:t>
            </w:r>
            <w:proofErr w:type="spellEnd"/>
            <w:r w:rsidRPr="00D66C58">
              <w:rPr>
                <w:b/>
              </w:rPr>
              <w:t xml:space="preserve"> in </w:t>
            </w:r>
            <w:proofErr w:type="spellStart"/>
            <w:r w:rsidRPr="00D66C58">
              <w:rPr>
                <w:b/>
              </w:rPr>
              <w:t>materia</w:t>
            </w:r>
            <w:proofErr w:type="spellEnd"/>
            <w:r w:rsidRPr="00D66C58">
              <w:rPr>
                <w:b/>
              </w:rPr>
              <w:t xml:space="preserve"> di </w:t>
            </w:r>
            <w:proofErr w:type="spellStart"/>
            <w:r w:rsidRPr="00D66C58">
              <w:rPr>
                <w:b/>
              </w:rPr>
              <w:t>cittadinanza</w:t>
            </w:r>
            <w:proofErr w:type="spellEnd"/>
            <w:r w:rsidRPr="00D66C58">
              <w:rPr>
                <w:b/>
              </w:rPr>
              <w:t> </w:t>
            </w:r>
          </w:p>
        </w:tc>
        <w:tc>
          <w:tcPr>
            <w:tcW w:w="509" w:type="pct"/>
          </w:tcPr>
          <w:p w14:paraId="3235ACEC" w14:textId="10126A09" w:rsidR="00F11FC6" w:rsidRPr="008C03EA" w:rsidRDefault="00F11FC6" w:rsidP="00F11FC6">
            <w:pPr>
              <w:pStyle w:val="TableParagraph"/>
              <w:spacing w:before="78"/>
              <w:ind w:left="114"/>
              <w:rPr>
                <w:rFonts w:ascii="Times New Roman" w:eastAsia="Calibri" w:hAnsi="Times New Roman" w:cs="Times New Roman"/>
                <w:lang w:val="it-IT" w:eastAsia="it-IT"/>
              </w:rPr>
            </w:pPr>
            <w:r w:rsidRPr="008C03EA">
              <w:rPr>
                <w:rFonts w:ascii="Times New Roman" w:eastAsia="Calibri" w:hAnsi="Times New Roman" w:cs="Times New Roman"/>
                <w:lang w:val="it-IT" w:eastAsia="it-IT"/>
              </w:rPr>
              <w:t>30</w:t>
            </w:r>
          </w:p>
        </w:tc>
        <w:tc>
          <w:tcPr>
            <w:tcW w:w="940" w:type="pct"/>
          </w:tcPr>
          <w:p w14:paraId="51175D90" w14:textId="77777777" w:rsidR="00F11FC6" w:rsidRPr="008C03EA" w:rsidRDefault="00F11FC6" w:rsidP="00F11FC6">
            <w:pPr>
              <w:pStyle w:val="TableParagraph"/>
              <w:spacing w:before="78"/>
              <w:ind w:left="114"/>
              <w:rPr>
                <w:rFonts w:ascii="Times New Roman" w:eastAsia="Calibri" w:hAnsi="Times New Roman" w:cs="Times New Roman"/>
                <w:lang w:val="it-IT" w:eastAsia="it-IT"/>
              </w:rPr>
            </w:pPr>
          </w:p>
        </w:tc>
        <w:tc>
          <w:tcPr>
            <w:tcW w:w="1134" w:type="pct"/>
          </w:tcPr>
          <w:p w14:paraId="54B1454E" w14:textId="3AC612BF"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w:t>
            </w:r>
            <w:r>
              <w:rPr>
                <w:rFonts w:eastAsia="Calibri"/>
                <w:lang w:eastAsia="it-IT"/>
              </w:rPr>
              <w:t>TUTOR</w:t>
            </w:r>
            <w:r>
              <w:rPr>
                <w:rFonts w:eastAsia="Calibri"/>
                <w:lang w:eastAsia="it-IT"/>
              </w:rPr>
              <w:t xml:space="preserve"> IN QUESTA TIOLOGIA DI MODULO (da 1 a 2)</w:t>
            </w:r>
          </w:p>
          <w:p w14:paraId="6225D69D" w14:textId="2FBC994E" w:rsidR="00F11FC6" w:rsidRPr="008C03EA" w:rsidRDefault="00F11FC6" w:rsidP="00F11FC6">
            <w:pPr>
              <w:pStyle w:val="TableParagraph"/>
              <w:spacing w:before="78"/>
              <w:ind w:left="114"/>
              <w:rPr>
                <w:rFonts w:eastAsia="Calibri"/>
                <w:lang w:eastAsia="it-IT"/>
              </w:rPr>
            </w:pPr>
            <w:r>
              <w:rPr>
                <w:rFonts w:eastAsia="Calibri"/>
                <w:lang w:eastAsia="it-IT"/>
              </w:rPr>
              <w:t>N……….</w:t>
            </w:r>
          </w:p>
        </w:tc>
        <w:tc>
          <w:tcPr>
            <w:tcW w:w="744" w:type="pct"/>
          </w:tcPr>
          <w:p w14:paraId="21ECAF62" w14:textId="77777777" w:rsidR="00F11FC6" w:rsidRDefault="00F11FC6" w:rsidP="00F11FC6">
            <w:pPr>
              <w:pStyle w:val="TableParagraph"/>
              <w:spacing w:before="78"/>
              <w:ind w:left="114"/>
              <w:rPr>
                <w:rFonts w:eastAsia="Calibri"/>
                <w:lang w:eastAsia="it-IT"/>
              </w:rPr>
            </w:pPr>
          </w:p>
        </w:tc>
      </w:tr>
      <w:tr w:rsidR="00F11FC6" w14:paraId="77904703" w14:textId="10110C69" w:rsidTr="00F11FC6">
        <w:trPr>
          <w:trHeight w:val="484"/>
        </w:trPr>
        <w:tc>
          <w:tcPr>
            <w:tcW w:w="1673" w:type="pct"/>
          </w:tcPr>
          <w:p w14:paraId="07553DAC" w14:textId="722D44F0" w:rsidR="00F11FC6" w:rsidRPr="008C03EA" w:rsidRDefault="00F11FC6" w:rsidP="00F11FC6">
            <w:pPr>
              <w:pStyle w:val="TableParagraph"/>
              <w:spacing w:before="78"/>
              <w:rPr>
                <w:rFonts w:eastAsia="Calibri"/>
                <w:lang w:eastAsia="it-IT"/>
              </w:rPr>
            </w:pPr>
            <w:proofErr w:type="spellStart"/>
            <w:r w:rsidRPr="00D66C58">
              <w:rPr>
                <w:b/>
              </w:rPr>
              <w:t>Consapevolezza</w:t>
            </w:r>
            <w:proofErr w:type="spellEnd"/>
            <w:r w:rsidRPr="00D66C58">
              <w:rPr>
                <w:b/>
              </w:rPr>
              <w:t xml:space="preserve"> ed </w:t>
            </w:r>
            <w:proofErr w:type="spellStart"/>
            <w:r w:rsidRPr="00D66C58">
              <w:rPr>
                <w:b/>
              </w:rPr>
              <w:t>espressione</w:t>
            </w:r>
            <w:proofErr w:type="spellEnd"/>
            <w:r w:rsidRPr="00D66C58">
              <w:rPr>
                <w:b/>
              </w:rPr>
              <w:t xml:space="preserve"> </w:t>
            </w:r>
            <w:proofErr w:type="spellStart"/>
            <w:r w:rsidRPr="00D66C58">
              <w:rPr>
                <w:b/>
              </w:rPr>
              <w:t>culturale</w:t>
            </w:r>
            <w:proofErr w:type="spellEnd"/>
            <w:r w:rsidRPr="00D66C58">
              <w:rPr>
                <w:b/>
              </w:rPr>
              <w:t> </w:t>
            </w:r>
          </w:p>
        </w:tc>
        <w:tc>
          <w:tcPr>
            <w:tcW w:w="509" w:type="pct"/>
          </w:tcPr>
          <w:p w14:paraId="6C2B9120" w14:textId="0A29114A" w:rsidR="00F11FC6" w:rsidRPr="008C03EA" w:rsidRDefault="00F11FC6" w:rsidP="00F11FC6">
            <w:pPr>
              <w:pStyle w:val="TableParagraph"/>
              <w:spacing w:before="78"/>
              <w:ind w:left="114"/>
              <w:rPr>
                <w:rFonts w:eastAsia="Calibri"/>
                <w:lang w:eastAsia="it-IT"/>
              </w:rPr>
            </w:pPr>
            <w:r w:rsidRPr="008C03EA">
              <w:rPr>
                <w:rFonts w:ascii="Times New Roman" w:eastAsia="Calibri" w:hAnsi="Times New Roman" w:cs="Times New Roman"/>
                <w:lang w:val="it-IT" w:eastAsia="it-IT"/>
              </w:rPr>
              <w:t>30</w:t>
            </w:r>
          </w:p>
        </w:tc>
        <w:tc>
          <w:tcPr>
            <w:tcW w:w="940" w:type="pct"/>
          </w:tcPr>
          <w:p w14:paraId="52270A25" w14:textId="77777777" w:rsidR="00F11FC6" w:rsidRPr="008C03EA" w:rsidRDefault="00F11FC6" w:rsidP="00F11FC6">
            <w:pPr>
              <w:pStyle w:val="TableParagraph"/>
              <w:spacing w:before="78"/>
              <w:ind w:left="114"/>
              <w:rPr>
                <w:rFonts w:eastAsia="Calibri"/>
                <w:lang w:eastAsia="it-IT"/>
              </w:rPr>
            </w:pPr>
          </w:p>
        </w:tc>
        <w:tc>
          <w:tcPr>
            <w:tcW w:w="1134" w:type="pct"/>
          </w:tcPr>
          <w:p w14:paraId="76F365AB" w14:textId="103A2E13"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w:t>
            </w:r>
            <w:r>
              <w:rPr>
                <w:rFonts w:eastAsia="Calibri"/>
                <w:lang w:eastAsia="it-IT"/>
              </w:rPr>
              <w:t>TUTOR</w:t>
            </w:r>
            <w:r>
              <w:rPr>
                <w:rFonts w:eastAsia="Calibri"/>
                <w:lang w:eastAsia="it-IT"/>
              </w:rPr>
              <w:t xml:space="preserve"> IN QUESTA TIOLOGIA DI MODULO (da 1 a 2)</w:t>
            </w:r>
          </w:p>
          <w:p w14:paraId="3EBD19B7" w14:textId="72903838" w:rsidR="00F11FC6" w:rsidRPr="008C03EA" w:rsidRDefault="00F11FC6" w:rsidP="00F11FC6">
            <w:pPr>
              <w:pStyle w:val="TableParagraph"/>
              <w:spacing w:before="78"/>
              <w:ind w:left="114"/>
              <w:rPr>
                <w:rFonts w:eastAsia="Calibri"/>
                <w:lang w:eastAsia="it-IT"/>
              </w:rPr>
            </w:pPr>
            <w:r>
              <w:rPr>
                <w:rFonts w:eastAsia="Calibri"/>
                <w:lang w:eastAsia="it-IT"/>
              </w:rPr>
              <w:t>N……….</w:t>
            </w:r>
          </w:p>
        </w:tc>
        <w:tc>
          <w:tcPr>
            <w:tcW w:w="744" w:type="pct"/>
          </w:tcPr>
          <w:p w14:paraId="7915C865" w14:textId="77777777" w:rsidR="00F11FC6" w:rsidRDefault="00F11FC6" w:rsidP="00F11FC6">
            <w:pPr>
              <w:pStyle w:val="TableParagraph"/>
              <w:spacing w:before="78"/>
              <w:ind w:left="114"/>
              <w:rPr>
                <w:rFonts w:eastAsia="Calibri"/>
                <w:lang w:eastAsia="it-IT"/>
              </w:rPr>
            </w:pPr>
          </w:p>
        </w:tc>
      </w:tr>
      <w:tr w:rsidR="00F11FC6" w14:paraId="058468F7" w14:textId="77777777" w:rsidTr="00F11FC6">
        <w:trPr>
          <w:trHeight w:val="484"/>
        </w:trPr>
        <w:tc>
          <w:tcPr>
            <w:tcW w:w="1673" w:type="pct"/>
          </w:tcPr>
          <w:p w14:paraId="4A582BAF" w14:textId="21C9BA27" w:rsidR="00F11FC6" w:rsidRPr="000101C4" w:rsidRDefault="00F11FC6" w:rsidP="00F11FC6">
            <w:pPr>
              <w:pStyle w:val="TableParagraph"/>
              <w:spacing w:before="78"/>
              <w:rPr>
                <w:rFonts w:eastAsia="Arial" w:cs="Arial"/>
              </w:rPr>
            </w:pPr>
            <w:proofErr w:type="spellStart"/>
            <w:r w:rsidRPr="00D66C58">
              <w:rPr>
                <w:b/>
              </w:rPr>
              <w:t>Competenza</w:t>
            </w:r>
            <w:proofErr w:type="spellEnd"/>
            <w:r w:rsidRPr="00D66C58">
              <w:rPr>
                <w:b/>
              </w:rPr>
              <w:t xml:space="preserve"> </w:t>
            </w:r>
            <w:proofErr w:type="spellStart"/>
            <w:r w:rsidRPr="00D66C58">
              <w:rPr>
                <w:b/>
              </w:rPr>
              <w:t>personale</w:t>
            </w:r>
            <w:proofErr w:type="spellEnd"/>
            <w:r w:rsidRPr="00D66C58">
              <w:rPr>
                <w:b/>
              </w:rPr>
              <w:t xml:space="preserve">, </w:t>
            </w:r>
            <w:proofErr w:type="spellStart"/>
            <w:r w:rsidRPr="00D66C58">
              <w:rPr>
                <w:b/>
              </w:rPr>
              <w:t>sociale</w:t>
            </w:r>
            <w:proofErr w:type="spellEnd"/>
            <w:r w:rsidRPr="00D66C58">
              <w:rPr>
                <w:b/>
              </w:rPr>
              <w:t xml:space="preserve"> e </w:t>
            </w:r>
            <w:proofErr w:type="spellStart"/>
            <w:r w:rsidRPr="00D66C58">
              <w:rPr>
                <w:b/>
              </w:rPr>
              <w:t>capacità</w:t>
            </w:r>
            <w:proofErr w:type="spellEnd"/>
            <w:r w:rsidRPr="00D66C58">
              <w:rPr>
                <w:b/>
              </w:rPr>
              <w:t xml:space="preserve"> di </w:t>
            </w:r>
            <w:proofErr w:type="spellStart"/>
            <w:r w:rsidRPr="00D66C58">
              <w:rPr>
                <w:b/>
              </w:rPr>
              <w:t>imparare</w:t>
            </w:r>
            <w:proofErr w:type="spellEnd"/>
            <w:r w:rsidRPr="00D66C58">
              <w:rPr>
                <w:b/>
              </w:rPr>
              <w:t xml:space="preserve"> a </w:t>
            </w:r>
            <w:proofErr w:type="spellStart"/>
            <w:r w:rsidRPr="00D66C58">
              <w:rPr>
                <w:b/>
              </w:rPr>
              <w:t>imparare</w:t>
            </w:r>
            <w:proofErr w:type="spellEnd"/>
            <w:r w:rsidRPr="00D66C58">
              <w:rPr>
                <w:b/>
              </w:rPr>
              <w:t> </w:t>
            </w:r>
          </w:p>
        </w:tc>
        <w:tc>
          <w:tcPr>
            <w:tcW w:w="509" w:type="pct"/>
          </w:tcPr>
          <w:p w14:paraId="3390BB7B" w14:textId="126A5D23" w:rsidR="00F11FC6" w:rsidRPr="008C03EA" w:rsidRDefault="00F11FC6" w:rsidP="00F11FC6">
            <w:pPr>
              <w:pStyle w:val="TableParagraph"/>
              <w:spacing w:before="78"/>
              <w:ind w:left="114"/>
              <w:rPr>
                <w:rFonts w:eastAsia="Calibri"/>
                <w:lang w:eastAsia="it-IT"/>
              </w:rPr>
            </w:pPr>
            <w:r>
              <w:rPr>
                <w:rFonts w:eastAsia="Calibri"/>
                <w:lang w:eastAsia="it-IT"/>
              </w:rPr>
              <w:t>30</w:t>
            </w:r>
          </w:p>
        </w:tc>
        <w:tc>
          <w:tcPr>
            <w:tcW w:w="940" w:type="pct"/>
          </w:tcPr>
          <w:p w14:paraId="52752E88" w14:textId="77777777" w:rsidR="00F11FC6" w:rsidRPr="008C03EA" w:rsidRDefault="00F11FC6" w:rsidP="00F11FC6">
            <w:pPr>
              <w:pStyle w:val="TableParagraph"/>
              <w:spacing w:before="78"/>
              <w:ind w:left="114"/>
              <w:rPr>
                <w:rFonts w:eastAsia="Calibri"/>
                <w:lang w:eastAsia="it-IT"/>
              </w:rPr>
            </w:pPr>
          </w:p>
        </w:tc>
        <w:tc>
          <w:tcPr>
            <w:tcW w:w="1134" w:type="pct"/>
          </w:tcPr>
          <w:p w14:paraId="52F71CBE" w14:textId="2838D34F" w:rsidR="00F11FC6" w:rsidRDefault="00F11FC6" w:rsidP="00F11FC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w:t>
            </w:r>
            <w:r>
              <w:rPr>
                <w:rFonts w:eastAsia="Calibri"/>
                <w:lang w:eastAsia="it-IT"/>
              </w:rPr>
              <w:t>TUTOR</w:t>
            </w:r>
            <w:r>
              <w:rPr>
                <w:rFonts w:eastAsia="Calibri"/>
                <w:lang w:eastAsia="it-IT"/>
              </w:rPr>
              <w:t xml:space="preserve"> IN QUESTA TIOLOGIA DI MODULO (da 1 a 2)</w:t>
            </w:r>
          </w:p>
          <w:p w14:paraId="7486F0DE" w14:textId="6D16962A" w:rsidR="00F11FC6" w:rsidRDefault="00F11FC6" w:rsidP="00F11FC6">
            <w:pPr>
              <w:pStyle w:val="TableParagraph"/>
              <w:spacing w:before="78"/>
              <w:ind w:left="114"/>
              <w:rPr>
                <w:rFonts w:eastAsia="Calibri"/>
                <w:lang w:eastAsia="it-IT"/>
              </w:rPr>
            </w:pPr>
            <w:r>
              <w:rPr>
                <w:rFonts w:eastAsia="Calibri"/>
                <w:lang w:eastAsia="it-IT"/>
              </w:rPr>
              <w:t>N……….</w:t>
            </w:r>
          </w:p>
        </w:tc>
        <w:tc>
          <w:tcPr>
            <w:tcW w:w="744" w:type="pct"/>
          </w:tcPr>
          <w:p w14:paraId="77D37034" w14:textId="77777777" w:rsidR="00F11FC6" w:rsidRDefault="00F11FC6" w:rsidP="00F11FC6">
            <w:pPr>
              <w:pStyle w:val="TableParagraph"/>
              <w:spacing w:before="78"/>
              <w:ind w:left="114"/>
              <w:rPr>
                <w:rFonts w:eastAsia="Calibri"/>
                <w:lang w:eastAsia="it-IT"/>
              </w:rPr>
            </w:pPr>
          </w:p>
        </w:tc>
      </w:tr>
    </w:tbl>
    <w:p w14:paraId="36DC7017" w14:textId="77777777" w:rsidR="0070063E" w:rsidRDefault="0070063E" w:rsidP="002A0C60">
      <w:pPr>
        <w:jc w:val="both"/>
        <w:rPr>
          <w:rFonts w:eastAsia="Calibri"/>
          <w:sz w:val="22"/>
          <w:szCs w:val="22"/>
        </w:rPr>
      </w:pPr>
    </w:p>
    <w:p w14:paraId="7B63D0FA" w14:textId="5E5D2835" w:rsidR="0092488E" w:rsidRDefault="002A0C60" w:rsidP="002A0C60">
      <w:pPr>
        <w:jc w:val="both"/>
        <w:rPr>
          <w:rFonts w:eastAsia="Calibri"/>
          <w:sz w:val="22"/>
          <w:szCs w:val="22"/>
        </w:rPr>
      </w:pPr>
      <w:r w:rsidRPr="00AE6D02">
        <w:rPr>
          <w:rFonts w:eastAsia="Calibri"/>
          <w:sz w:val="22"/>
          <w:szCs w:val="22"/>
        </w:rPr>
        <w:t>Dichiaro</w:t>
      </w:r>
      <w:r w:rsidR="0092488E">
        <w:rPr>
          <w:rFonts w:eastAsia="Calibri"/>
          <w:sz w:val="22"/>
          <w:szCs w:val="22"/>
        </w:rPr>
        <w:t xml:space="preserve"> di</w:t>
      </w:r>
      <w:r w:rsidRPr="00AE6D02">
        <w:rPr>
          <w:rFonts w:eastAsia="Calibri"/>
          <w:sz w:val="22"/>
          <w:szCs w:val="22"/>
        </w:rPr>
        <w:t xml:space="preserve"> </w:t>
      </w:r>
      <w:r w:rsidR="0092488E">
        <w:rPr>
          <w:rFonts w:eastAsia="Calibri"/>
          <w:sz w:val="22"/>
          <w:szCs w:val="22"/>
        </w:rPr>
        <w:t xml:space="preserve">aver preso visione dell’avviso e di accettarne l’intero contenuto. </w:t>
      </w:r>
    </w:p>
    <w:p w14:paraId="24ECC841" w14:textId="35332390" w:rsidR="002A0C60" w:rsidRPr="00AE6D02" w:rsidRDefault="0092488E" w:rsidP="002A0C60">
      <w:pPr>
        <w:jc w:val="both"/>
        <w:rPr>
          <w:sz w:val="22"/>
          <w:szCs w:val="22"/>
        </w:rPr>
      </w:pPr>
      <w:r>
        <w:rPr>
          <w:rFonts w:eastAsia="Calibri"/>
          <w:sz w:val="22"/>
          <w:szCs w:val="22"/>
        </w:rPr>
        <w:t xml:space="preserve">Dichiaro </w:t>
      </w:r>
      <w:r w:rsidR="002A0C60" w:rsidRPr="00AE6D02">
        <w:rPr>
          <w:rFonts w:eastAsia="Calibri"/>
          <w:sz w:val="22"/>
          <w:szCs w:val="22"/>
        </w:rPr>
        <w:t>di possedere le competenze utili allo svolgimento delle attività</w:t>
      </w:r>
    </w:p>
    <w:p w14:paraId="230B865A" w14:textId="300D055B" w:rsidR="002A0C60" w:rsidRPr="00AE6D02" w:rsidRDefault="002A0C60" w:rsidP="002A0C60">
      <w:pPr>
        <w:jc w:val="both"/>
        <w:rPr>
          <w:rFonts w:eastAsia="Calibri"/>
          <w:sz w:val="22"/>
          <w:szCs w:val="22"/>
        </w:rPr>
      </w:pPr>
      <w:r w:rsidRPr="00AE6D02">
        <w:rPr>
          <w:rFonts w:eastAsia="Calibri"/>
          <w:sz w:val="22"/>
          <w:szCs w:val="22"/>
        </w:rPr>
        <w:t>Allego cv</w:t>
      </w:r>
      <w:r w:rsidR="00A11D43" w:rsidRPr="00AE6D02">
        <w:rPr>
          <w:rFonts w:eastAsia="Calibri"/>
          <w:sz w:val="22"/>
          <w:szCs w:val="22"/>
        </w:rPr>
        <w:t xml:space="preserve"> firmato e datato </w:t>
      </w:r>
    </w:p>
    <w:p w14:paraId="67355246" w14:textId="77777777" w:rsidR="00187DF9" w:rsidRDefault="00187DF9" w:rsidP="00187DF9">
      <w:pPr>
        <w:widowControl w:val="0"/>
        <w:spacing w:after="80"/>
        <w:rPr>
          <w:rFonts w:eastAsia="Calibri"/>
          <w:sz w:val="22"/>
          <w:szCs w:val="22"/>
        </w:rPr>
      </w:pPr>
      <w:r>
        <w:rPr>
          <w:rFonts w:eastAsia="Calibri"/>
          <w:sz w:val="22"/>
          <w:szCs w:val="22"/>
        </w:rPr>
        <w:t xml:space="preserve">Sono consapevole che </w:t>
      </w:r>
    </w:p>
    <w:p w14:paraId="65FF6BED" w14:textId="25D64492" w:rsidR="003222FC" w:rsidRDefault="003222FC"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I file (istanza e cv) devono essere firmati, datati e redatti in pdf</w:t>
      </w:r>
    </w:p>
    <w:p w14:paraId="4E9BCBA9" w14:textId="54BCA90D" w:rsidR="00AE1D0A" w:rsidRDefault="003222FC"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L</w:t>
      </w:r>
      <w:r w:rsidR="00187DF9" w:rsidRPr="00187DF9">
        <w:rPr>
          <w:rFonts w:ascii="Times New Roman" w:hAnsi="Times New Roman"/>
          <w:lang w:eastAsia="it-IT"/>
        </w:rPr>
        <w:t xml:space="preserve">a selezione del personale interno verrà effettuata attraverso la comparazione dei curriculum, in </w:t>
      </w:r>
      <w:r w:rsidR="00187DF9" w:rsidRPr="00187DF9">
        <w:rPr>
          <w:rFonts w:ascii="Times New Roman" w:hAnsi="Times New Roman"/>
          <w:lang w:eastAsia="it-IT"/>
        </w:rPr>
        <w:lastRenderedPageBreak/>
        <w:t xml:space="preserve">funzione delle griglie di valutazione per ciascun profilo. </w:t>
      </w:r>
    </w:p>
    <w:p w14:paraId="48A23C21" w14:textId="729B98D5" w:rsidR="00187DF9" w:rsidRPr="00187DF9" w:rsidRDefault="00187DF9" w:rsidP="00187DF9">
      <w:pPr>
        <w:pStyle w:val="Paragrafoelenco"/>
        <w:widowControl w:val="0"/>
        <w:numPr>
          <w:ilvl w:val="0"/>
          <w:numId w:val="34"/>
        </w:numPr>
        <w:spacing w:after="80"/>
        <w:rPr>
          <w:rFonts w:ascii="Times New Roman" w:hAnsi="Times New Roman"/>
          <w:lang w:eastAsia="it-IT"/>
        </w:rPr>
      </w:pPr>
      <w:r w:rsidRPr="00187DF9">
        <w:rPr>
          <w:rFonts w:ascii="Times New Roman" w:hAnsi="Times New Roman"/>
          <w:lang w:eastAsia="it-IT"/>
        </w:rPr>
        <w:t xml:space="preserve">Gli incarichi verranno assegnati, </w:t>
      </w:r>
      <w:r w:rsidR="00A8241B">
        <w:rPr>
          <w:rFonts w:ascii="Times New Roman" w:hAnsi="Times New Roman"/>
          <w:lang w:eastAsia="it-IT"/>
        </w:rPr>
        <w:t xml:space="preserve">verificato il possesso di titoli e competenze per l’esercizio dell’incarico e, in caso di più richieste, </w:t>
      </w:r>
      <w:r w:rsidRPr="00187DF9">
        <w:rPr>
          <w:rFonts w:ascii="Times New Roman" w:hAnsi="Times New Roman"/>
          <w:lang w:eastAsia="it-IT"/>
        </w:rPr>
        <w:t>nel rispetto dei principi di equità-trasparenza-rotazione-pari opportunità</w:t>
      </w:r>
      <w:r w:rsidR="00A8241B">
        <w:rPr>
          <w:rFonts w:ascii="Times New Roman" w:hAnsi="Times New Roman"/>
          <w:lang w:eastAsia="it-IT"/>
        </w:rPr>
        <w:t>-</w:t>
      </w:r>
      <w:r w:rsidRPr="00187DF9">
        <w:rPr>
          <w:rFonts w:ascii="Times New Roman" w:hAnsi="Times New Roman"/>
          <w:lang w:eastAsia="it-IT"/>
        </w:rPr>
        <w:t>ordine di graduatoria.</w:t>
      </w:r>
    </w:p>
    <w:p w14:paraId="12E9A132" w14:textId="483E13EA"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V</w:t>
      </w:r>
      <w:r w:rsidR="00187DF9" w:rsidRPr="00187DF9">
        <w:rPr>
          <w:rFonts w:ascii="Times New Roman" w:hAnsi="Times New Roman"/>
          <w:lang w:eastAsia="it-IT"/>
        </w:rPr>
        <w:t>erranno redatte graduatorie distinte per i diversi profili.</w:t>
      </w:r>
    </w:p>
    <w:p w14:paraId="27D9C186" w14:textId="5448AA28" w:rsidR="00187DF9" w:rsidRPr="00187DF9" w:rsidRDefault="00AE1D0A" w:rsidP="00187DF9">
      <w:pPr>
        <w:pStyle w:val="Paragrafoelenco"/>
        <w:numPr>
          <w:ilvl w:val="0"/>
          <w:numId w:val="34"/>
        </w:numPr>
        <w:jc w:val="both"/>
        <w:rPr>
          <w:rFonts w:ascii="Times New Roman" w:hAnsi="Times New Roman"/>
          <w:lang w:eastAsia="it-IT"/>
        </w:rPr>
      </w:pPr>
      <w:r>
        <w:rPr>
          <w:rFonts w:ascii="Times New Roman" w:hAnsi="Times New Roman"/>
          <w:lang w:eastAsia="it-IT"/>
        </w:rPr>
        <w:t>N</w:t>
      </w:r>
      <w:r w:rsidR="00187DF9" w:rsidRPr="00187DF9">
        <w:rPr>
          <w:rFonts w:ascii="Times New Roman" w:hAnsi="Times New Roman"/>
          <w:lang w:eastAsia="it-IT"/>
        </w:rPr>
        <w:t>ella fase di individuazione del personale interno, in presenza di disponibilità dei candidati a svolgere più incarichi, sarà possibile affidare più di un incarico alla stessa persona, nel rispetto dei principi di equità-trasparenza-rotazione-pari opportunità.</w:t>
      </w:r>
    </w:p>
    <w:p w14:paraId="67E1FAA8" w14:textId="65314494"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00187DF9" w:rsidRPr="00187DF9">
        <w:rPr>
          <w:rFonts w:ascii="Times New Roman" w:hAnsi="Times New Roman"/>
          <w:lang w:eastAsia="it-IT"/>
        </w:rPr>
        <w:t>arà possibile dividere gli incarichi, in accordo con le parti, in relazione al numero di istanze pervenute.</w:t>
      </w:r>
    </w:p>
    <w:p w14:paraId="6359FC16" w14:textId="3C78E791"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00187DF9" w:rsidRPr="00187DF9">
        <w:rPr>
          <w:rFonts w:ascii="Times New Roman" w:hAnsi="Times New Roman"/>
          <w:lang w:eastAsia="it-IT"/>
        </w:rPr>
        <w:t>arà possibile, in caso di numero insufficiente di candidature pervenute in relazione ai singoli ruoli richiesti, di reiterare l’avviso interno ovvero di adottare sistemi di reclutamento per le figure mancanti, ricorrendo all’esterno della istituzione scolastica</w:t>
      </w:r>
    </w:p>
    <w:p w14:paraId="0E28B7E7" w14:textId="2C5ABC92" w:rsidR="00187DF9" w:rsidRDefault="00AE1D0A" w:rsidP="00187DF9">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A</w:t>
      </w:r>
      <w:r w:rsidR="00187DF9" w:rsidRPr="00187DF9">
        <w:rPr>
          <w:rFonts w:ascii="Times New Roman" w:hAnsi="Times New Roman"/>
          <w:lang w:eastAsia="it-IT"/>
        </w:rPr>
        <w:t xml:space="preserve"> parità di condizioni si darà precedenza al candidato più giovane.</w:t>
      </w:r>
    </w:p>
    <w:p w14:paraId="55B91F0F" w14:textId="7491CEB3" w:rsidR="00A8241B" w:rsidRDefault="00A8241B" w:rsidP="00187DF9">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Sarà mia cura calcolare il totale dei punteggi nelle apposite sezioni/tabelle</w:t>
      </w:r>
    </w:p>
    <w:p w14:paraId="7AFD84AA" w14:textId="7B5F1BD4" w:rsidR="00697DAC" w:rsidRPr="00697DAC" w:rsidRDefault="00697DAC" w:rsidP="00697DAC">
      <w:pPr>
        <w:autoSpaceDE w:val="0"/>
        <w:jc w:val="both"/>
        <w:rPr>
          <w:rFonts w:eastAsia="Calibri"/>
          <w:sz w:val="22"/>
          <w:szCs w:val="22"/>
        </w:rPr>
      </w:pPr>
      <w:r>
        <w:rPr>
          <w:rFonts w:eastAsia="Calibri"/>
          <w:sz w:val="22"/>
          <w:szCs w:val="22"/>
        </w:rPr>
        <w:t>C</w:t>
      </w:r>
      <w:r w:rsidRPr="00697DAC">
        <w:rPr>
          <w:rFonts w:eastAsia="Calibri"/>
          <w:sz w:val="22"/>
          <w:szCs w:val="22"/>
        </w:rPr>
        <w:t>onsapevole della responsabilità penale e della decadenza da eventuali benefici acquisiti</w:t>
      </w:r>
    </w:p>
    <w:p w14:paraId="6AD75E99" w14:textId="77777777" w:rsidR="00697DAC" w:rsidRPr="00697DAC" w:rsidRDefault="00697DAC" w:rsidP="00697DAC">
      <w:pPr>
        <w:autoSpaceDE w:val="0"/>
        <w:jc w:val="both"/>
        <w:rPr>
          <w:rFonts w:eastAsia="Calibri"/>
          <w:sz w:val="22"/>
          <w:szCs w:val="22"/>
        </w:rPr>
      </w:pPr>
      <w:r w:rsidRPr="00697DAC">
        <w:rPr>
          <w:rFonts w:eastAsia="Calibri"/>
          <w:sz w:val="22"/>
          <w:szCs w:val="22"/>
        </w:rPr>
        <w:t>nel caso di dichiarazioni mendaci, dichiara sotto la propria responsabilità quanto segue:</w:t>
      </w:r>
    </w:p>
    <w:p w14:paraId="635502B3"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 preso visione delle condizioni previste dal bando</w:t>
      </w:r>
    </w:p>
    <w:p w14:paraId="4F557541"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in godimento dei diritti politici</w:t>
      </w:r>
    </w:p>
    <w:p w14:paraId="1C800B7E"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 subito condanne penali ovvero di avere i seguenti provvedimenti penali pendenti: </w:t>
      </w:r>
    </w:p>
    <w:p w14:paraId="7745A22F" w14:textId="77777777" w:rsidR="00697DAC" w:rsidRPr="00697DAC" w:rsidRDefault="00697DAC" w:rsidP="00697DAC">
      <w:pPr>
        <w:autoSpaceDE w:val="0"/>
        <w:ind w:firstLine="360"/>
        <w:jc w:val="both"/>
        <w:rPr>
          <w:rFonts w:eastAsia="Calibri"/>
          <w:sz w:val="22"/>
          <w:szCs w:val="22"/>
        </w:rPr>
      </w:pPr>
      <w:r w:rsidRPr="00697DAC">
        <w:rPr>
          <w:rFonts w:eastAsia="Calibri"/>
          <w:sz w:val="22"/>
          <w:szCs w:val="22"/>
        </w:rPr>
        <w:t>______________________________________________________________</w:t>
      </w:r>
    </w:p>
    <w:p w14:paraId="456BD4DE"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avere procedimenti penali pendenti, ovvero di avere i seguenti procedimenti penali pendenti : </w:t>
      </w:r>
    </w:p>
    <w:p w14:paraId="54D222C9" w14:textId="77777777" w:rsidR="00697DAC" w:rsidRPr="00697DAC" w:rsidRDefault="00697DAC" w:rsidP="00697DAC">
      <w:pPr>
        <w:autoSpaceDE w:val="0"/>
        <w:ind w:firstLine="360"/>
        <w:jc w:val="both"/>
        <w:rPr>
          <w:rFonts w:eastAsia="Calibri"/>
          <w:sz w:val="22"/>
          <w:szCs w:val="22"/>
        </w:rPr>
      </w:pPr>
      <w:r w:rsidRPr="00697DAC">
        <w:rPr>
          <w:rFonts w:eastAsia="Calibri"/>
          <w:sz w:val="22"/>
          <w:szCs w:val="22"/>
        </w:rPr>
        <w:t>__________________________________________________________________</w:t>
      </w:r>
    </w:p>
    <w:p w14:paraId="1C8D6691"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impegnarsi a documentare puntualmente tutta l’attività svolta</w:t>
      </w:r>
    </w:p>
    <w:p w14:paraId="77A49194"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disponibile ad adattarsi al calendario definito dal Gruppo Operativo di Piano</w:t>
      </w:r>
    </w:p>
    <w:p w14:paraId="7F71D0D9"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non essere in alcuna delle condizioni di incompatibilità con l’incarico previsti dalla norma vigente</w:t>
      </w:r>
    </w:p>
    <w:p w14:paraId="4C661F39"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avere la competenza informatica l’uso della piattaforma on line “Gestione progetti PON scuola”</w:t>
      </w:r>
    </w:p>
    <w:p w14:paraId="105BF80F" w14:textId="77777777" w:rsidR="007C7A63" w:rsidRDefault="007C7A63" w:rsidP="007C7A63">
      <w:pPr>
        <w:widowControl w:val="0"/>
        <w:jc w:val="both"/>
      </w:pPr>
    </w:p>
    <w:p w14:paraId="08BE69D8" w14:textId="77777777" w:rsidR="007C7A63" w:rsidRDefault="007C7A63" w:rsidP="007C7A63">
      <w:pPr>
        <w:widowControl w:val="0"/>
        <w:jc w:val="both"/>
      </w:pPr>
    </w:p>
    <w:p w14:paraId="0BEF3C45" w14:textId="77777777" w:rsidR="007C7A63" w:rsidRPr="007C7A63" w:rsidRDefault="007C7A63" w:rsidP="007C7A63">
      <w:pPr>
        <w:widowControl w:val="0"/>
        <w:jc w:val="both"/>
      </w:pPr>
    </w:p>
    <w:p w14:paraId="67DE66B4" w14:textId="77777777" w:rsidR="00A8241B" w:rsidRDefault="00A8241B">
      <w:pPr>
        <w:rPr>
          <w:rFonts w:eastAsia="Calibri"/>
          <w:sz w:val="22"/>
          <w:szCs w:val="22"/>
        </w:rPr>
      </w:pPr>
      <w:r>
        <w:rPr>
          <w:rFonts w:eastAsia="Calibri"/>
          <w:sz w:val="22"/>
          <w:szCs w:val="22"/>
        </w:rPr>
        <w:br w:type="page"/>
      </w:r>
    </w:p>
    <w:p w14:paraId="3AAB9A19" w14:textId="56431DE3" w:rsidR="00AE6D02" w:rsidRPr="00AE6D02" w:rsidRDefault="00AE6D02" w:rsidP="002A0C60">
      <w:pPr>
        <w:jc w:val="both"/>
        <w:rPr>
          <w:rFonts w:eastAsia="Calibri"/>
          <w:sz w:val="22"/>
          <w:szCs w:val="22"/>
        </w:rPr>
      </w:pPr>
      <w:r w:rsidRPr="00AE6D02">
        <w:rPr>
          <w:rFonts w:eastAsia="Calibri"/>
          <w:sz w:val="22"/>
          <w:szCs w:val="22"/>
        </w:rPr>
        <w:lastRenderedPageBreak/>
        <w:t xml:space="preserve">Al fine di consentire la valutazione delle istanze, compilo la/le griglia/e di valutazione per il ruolo richiesto. </w:t>
      </w:r>
    </w:p>
    <w:tbl>
      <w:tblPr>
        <w:tblW w:w="5000" w:type="pct"/>
        <w:tblLook w:val="04A0" w:firstRow="1" w:lastRow="0" w:firstColumn="1" w:lastColumn="0" w:noHBand="0" w:noVBand="1"/>
      </w:tblPr>
      <w:tblGrid>
        <w:gridCol w:w="3495"/>
        <w:gridCol w:w="1287"/>
        <w:gridCol w:w="1249"/>
        <w:gridCol w:w="1738"/>
        <w:gridCol w:w="1719"/>
      </w:tblGrid>
      <w:tr w:rsidR="00117266" w:rsidRPr="00AE6D02" w14:paraId="3A0BA007" w14:textId="77777777" w:rsidTr="0067238C">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5DB9C01A" w14:textId="08AA8278" w:rsidR="00117266" w:rsidRPr="00AE6D02" w:rsidRDefault="00AE6D02" w:rsidP="00117266">
            <w:pPr>
              <w:jc w:val="both"/>
              <w:rPr>
                <w:b/>
                <w:sz w:val="22"/>
                <w:szCs w:val="22"/>
              </w:rPr>
            </w:pPr>
            <w:r w:rsidRPr="00AE6D02">
              <w:rPr>
                <w:rFonts w:eastAsia="Calibri"/>
                <w:sz w:val="22"/>
                <w:szCs w:val="22"/>
              </w:rPr>
              <w:br w:type="page"/>
            </w:r>
            <w:r w:rsidR="00117266" w:rsidRPr="00AE6D02">
              <w:rPr>
                <w:b/>
                <w:sz w:val="22"/>
                <w:szCs w:val="22"/>
              </w:rPr>
              <w:t>GRIGLIA DI VALUTAZIONE DEI TITOLI PER ESPERTO</w:t>
            </w:r>
          </w:p>
        </w:tc>
      </w:tr>
      <w:tr w:rsidR="00117266" w:rsidRPr="00AE6D02" w14:paraId="5A22FC49" w14:textId="77777777" w:rsidTr="0067238C">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B070CAC" w14:textId="77777777" w:rsidR="00117266" w:rsidRPr="00AE6D02" w:rsidRDefault="00117266" w:rsidP="0067238C">
            <w:pPr>
              <w:snapToGrid w:val="0"/>
              <w:rPr>
                <w:b/>
                <w:sz w:val="22"/>
                <w:szCs w:val="22"/>
              </w:rPr>
            </w:pPr>
            <w:r w:rsidRPr="00AE6D02">
              <w:rPr>
                <w:b/>
                <w:sz w:val="22"/>
                <w:szCs w:val="22"/>
                <w:u w:val="single"/>
              </w:rPr>
              <w:t>Criteri di ammissione:</w:t>
            </w:r>
            <w:r w:rsidRPr="00AE6D02">
              <w:rPr>
                <w:b/>
                <w:sz w:val="22"/>
                <w:szCs w:val="22"/>
              </w:rPr>
              <w:t xml:space="preserve"> </w:t>
            </w:r>
          </w:p>
          <w:p w14:paraId="087E246A" w14:textId="49B5B18E" w:rsidR="00117266" w:rsidRPr="00AE6D02" w:rsidRDefault="00117266" w:rsidP="00117266">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6A47A8C8" w14:textId="77777777" w:rsidR="00117266" w:rsidRPr="00AE6D02" w:rsidRDefault="00117266" w:rsidP="00117266">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117266" w:rsidRPr="00AE6D02" w14:paraId="584B144F" w14:textId="77777777" w:rsidTr="0067238C">
        <w:tc>
          <w:tcPr>
            <w:tcW w:w="3178" w:type="pct"/>
            <w:gridSpan w:val="3"/>
            <w:tcBorders>
              <w:top w:val="single" w:sz="4" w:space="0" w:color="000000"/>
              <w:left w:val="single" w:sz="4" w:space="0" w:color="000000"/>
              <w:bottom w:val="single" w:sz="4" w:space="0" w:color="000000"/>
              <w:right w:val="nil"/>
            </w:tcBorders>
            <w:vAlign w:val="center"/>
          </w:tcPr>
          <w:p w14:paraId="0B35717C" w14:textId="77777777" w:rsidR="00117266" w:rsidRPr="00AE6D02" w:rsidRDefault="00117266" w:rsidP="0067238C">
            <w:pPr>
              <w:snapToGrid w:val="0"/>
              <w:rPr>
                <w:b/>
                <w:sz w:val="22"/>
                <w:szCs w:val="22"/>
              </w:rPr>
            </w:pPr>
            <w:r w:rsidRPr="00AE6D02">
              <w:rPr>
                <w:b/>
                <w:sz w:val="22"/>
                <w:szCs w:val="22"/>
              </w:rPr>
              <w:t>L' ISTRUZIONE, LA FORMAZIONE</w:t>
            </w:r>
          </w:p>
          <w:p w14:paraId="1C4F6A48" w14:textId="77777777" w:rsidR="00117266" w:rsidRPr="00AE6D02" w:rsidRDefault="00117266" w:rsidP="0067238C">
            <w:pPr>
              <w:snapToGrid w:val="0"/>
              <w:rPr>
                <w:b/>
                <w:sz w:val="22"/>
                <w:szCs w:val="22"/>
              </w:rPr>
            </w:pPr>
            <w:r w:rsidRPr="00AE6D02">
              <w:rPr>
                <w:b/>
                <w:sz w:val="22"/>
                <w:szCs w:val="22"/>
              </w:rPr>
              <w:t xml:space="preserve">NELLO SPECIFICO DIPARTIMENTO IN CUI SI </w:t>
            </w:r>
          </w:p>
          <w:p w14:paraId="2DAD0388" w14:textId="77777777" w:rsidR="00117266" w:rsidRPr="00AE6D02" w:rsidRDefault="00117266" w:rsidP="0067238C">
            <w:pPr>
              <w:snapToGrid w:val="0"/>
              <w:rPr>
                <w:b/>
                <w:sz w:val="22"/>
                <w:szCs w:val="22"/>
              </w:rPr>
            </w:pPr>
            <w:r w:rsidRPr="00AE6D02">
              <w:rPr>
                <w:b/>
                <w:sz w:val="22"/>
                <w:szCs w:val="22"/>
              </w:rPr>
              <w:t xml:space="preserve">CONCORRE </w:t>
            </w:r>
          </w:p>
        </w:tc>
        <w:tc>
          <w:tcPr>
            <w:tcW w:w="916" w:type="pct"/>
            <w:tcBorders>
              <w:top w:val="single" w:sz="4" w:space="0" w:color="000000"/>
              <w:left w:val="single" w:sz="4" w:space="0" w:color="000000"/>
              <w:bottom w:val="single" w:sz="4" w:space="0" w:color="000000"/>
              <w:right w:val="nil"/>
            </w:tcBorders>
            <w:hideMark/>
          </w:tcPr>
          <w:p w14:paraId="616D34CC" w14:textId="77777777" w:rsidR="00117266" w:rsidRPr="00AE6D02" w:rsidRDefault="00117266" w:rsidP="0067238C">
            <w:pPr>
              <w:jc w:val="center"/>
              <w:rPr>
                <w:b/>
                <w:sz w:val="22"/>
                <w:szCs w:val="22"/>
              </w:rPr>
            </w:pPr>
            <w:r w:rsidRPr="00AE6D02">
              <w:rPr>
                <w:b/>
                <w:sz w:val="22"/>
                <w:szCs w:val="22"/>
              </w:rPr>
              <w:t>da compilare a cura del candidato</w:t>
            </w:r>
          </w:p>
        </w:tc>
        <w:tc>
          <w:tcPr>
            <w:tcW w:w="906" w:type="pct"/>
            <w:tcBorders>
              <w:top w:val="single" w:sz="4" w:space="0" w:color="000000"/>
              <w:left w:val="single" w:sz="4" w:space="0" w:color="000000"/>
              <w:bottom w:val="single" w:sz="4" w:space="0" w:color="000000"/>
              <w:right w:val="single" w:sz="4" w:space="0" w:color="000000"/>
            </w:tcBorders>
            <w:hideMark/>
          </w:tcPr>
          <w:p w14:paraId="358F5F62" w14:textId="77777777" w:rsidR="00117266" w:rsidRPr="00AE6D02" w:rsidRDefault="00117266" w:rsidP="0067238C">
            <w:pPr>
              <w:jc w:val="center"/>
              <w:rPr>
                <w:b/>
                <w:sz w:val="22"/>
                <w:szCs w:val="22"/>
              </w:rPr>
            </w:pPr>
            <w:r w:rsidRPr="00AE6D02">
              <w:rPr>
                <w:b/>
                <w:sz w:val="22"/>
                <w:szCs w:val="22"/>
              </w:rPr>
              <w:t>da compilare a cura della commissione</w:t>
            </w:r>
          </w:p>
        </w:tc>
      </w:tr>
      <w:tr w:rsidR="00117266" w:rsidRPr="00AE6D02" w14:paraId="437ADF93" w14:textId="77777777" w:rsidTr="0067238C">
        <w:tc>
          <w:tcPr>
            <w:tcW w:w="1842" w:type="pct"/>
            <w:vMerge w:val="restart"/>
            <w:tcBorders>
              <w:top w:val="single" w:sz="4" w:space="0" w:color="000000"/>
              <w:left w:val="single" w:sz="4" w:space="0" w:color="000000"/>
              <w:bottom w:val="single" w:sz="4" w:space="0" w:color="000000"/>
              <w:right w:val="nil"/>
            </w:tcBorders>
            <w:vAlign w:val="center"/>
            <w:hideMark/>
          </w:tcPr>
          <w:p w14:paraId="5356EF24" w14:textId="77777777" w:rsidR="00117266" w:rsidRPr="00AE6D02" w:rsidRDefault="00117266" w:rsidP="0067238C">
            <w:pPr>
              <w:rPr>
                <w:sz w:val="22"/>
                <w:szCs w:val="22"/>
              </w:rPr>
            </w:pPr>
            <w:r w:rsidRPr="00AE6D02">
              <w:rPr>
                <w:b/>
                <w:sz w:val="22"/>
                <w:szCs w:val="22"/>
              </w:rPr>
              <w:t xml:space="preserve">A1. LAUREA INERENTE AL RUOLO SPECIFICO </w:t>
            </w:r>
            <w:r w:rsidRPr="00AE6D02">
              <w:rPr>
                <w:sz w:val="22"/>
                <w:szCs w:val="22"/>
              </w:rPr>
              <w:t>(vecchio ordinamento o magistrale)</w:t>
            </w:r>
          </w:p>
        </w:tc>
        <w:tc>
          <w:tcPr>
            <w:tcW w:w="678" w:type="pct"/>
            <w:vMerge w:val="restart"/>
            <w:tcBorders>
              <w:top w:val="single" w:sz="4" w:space="0" w:color="000000"/>
              <w:left w:val="single" w:sz="4" w:space="0" w:color="000000"/>
              <w:bottom w:val="single" w:sz="4" w:space="0" w:color="000000"/>
              <w:right w:val="nil"/>
            </w:tcBorders>
            <w:vAlign w:val="center"/>
            <w:hideMark/>
          </w:tcPr>
          <w:p w14:paraId="49212D1E" w14:textId="77777777" w:rsidR="00117266" w:rsidRPr="00AE6D02" w:rsidRDefault="00117266" w:rsidP="0067238C">
            <w:pPr>
              <w:snapToGrid w:val="0"/>
              <w:rPr>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hideMark/>
          </w:tcPr>
          <w:p w14:paraId="18CCA71A" w14:textId="77777777" w:rsidR="00117266" w:rsidRPr="00AE6D02" w:rsidRDefault="00117266" w:rsidP="0067238C">
            <w:pPr>
              <w:rPr>
                <w:sz w:val="22"/>
                <w:szCs w:val="22"/>
              </w:rPr>
            </w:pPr>
            <w:r w:rsidRPr="00AE6D02">
              <w:rPr>
                <w:b/>
                <w:sz w:val="22"/>
                <w:szCs w:val="22"/>
              </w:rPr>
              <w:t>PUNTI</w:t>
            </w:r>
          </w:p>
        </w:tc>
        <w:tc>
          <w:tcPr>
            <w:tcW w:w="916" w:type="pct"/>
            <w:tcBorders>
              <w:top w:val="single" w:sz="4" w:space="0" w:color="000000"/>
              <w:left w:val="single" w:sz="4" w:space="0" w:color="000000"/>
              <w:bottom w:val="single" w:sz="4" w:space="0" w:color="000000"/>
              <w:right w:val="nil"/>
            </w:tcBorders>
            <w:vAlign w:val="center"/>
          </w:tcPr>
          <w:p w14:paraId="7E3343B1"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FB8E6CC" w14:textId="77777777" w:rsidR="00117266" w:rsidRPr="00AE6D02" w:rsidRDefault="00117266" w:rsidP="0067238C">
            <w:pPr>
              <w:snapToGrid w:val="0"/>
              <w:rPr>
                <w:sz w:val="22"/>
                <w:szCs w:val="22"/>
              </w:rPr>
            </w:pPr>
          </w:p>
        </w:tc>
      </w:tr>
      <w:tr w:rsidR="00117266" w:rsidRPr="00AE6D02" w14:paraId="70A1AA9B" w14:textId="77777777" w:rsidTr="0067238C">
        <w:tc>
          <w:tcPr>
            <w:tcW w:w="1842" w:type="pct"/>
            <w:vMerge/>
            <w:tcBorders>
              <w:top w:val="single" w:sz="4" w:space="0" w:color="000000"/>
              <w:left w:val="single" w:sz="4" w:space="0" w:color="000000"/>
              <w:bottom w:val="single" w:sz="4" w:space="0" w:color="000000"/>
              <w:right w:val="nil"/>
            </w:tcBorders>
            <w:vAlign w:val="center"/>
            <w:hideMark/>
          </w:tcPr>
          <w:p w14:paraId="5BDFDE78" w14:textId="77777777" w:rsidR="00117266" w:rsidRPr="00AE6D02" w:rsidRDefault="00117266" w:rsidP="0067238C">
            <w:pPr>
              <w:rPr>
                <w:sz w:val="22"/>
                <w:szCs w:val="22"/>
              </w:rPr>
            </w:pPr>
          </w:p>
        </w:tc>
        <w:tc>
          <w:tcPr>
            <w:tcW w:w="678" w:type="pct"/>
            <w:vMerge/>
            <w:tcBorders>
              <w:top w:val="single" w:sz="4" w:space="0" w:color="000000"/>
              <w:left w:val="single" w:sz="4" w:space="0" w:color="000000"/>
              <w:bottom w:val="single" w:sz="4" w:space="0" w:color="000000"/>
              <w:right w:val="nil"/>
            </w:tcBorders>
            <w:vAlign w:val="center"/>
            <w:hideMark/>
          </w:tcPr>
          <w:p w14:paraId="36669A27" w14:textId="77777777" w:rsidR="00117266" w:rsidRPr="00AE6D02" w:rsidRDefault="00117266" w:rsidP="0067238C">
            <w:pPr>
              <w:rPr>
                <w:sz w:val="22"/>
                <w:szCs w:val="22"/>
              </w:rPr>
            </w:pPr>
          </w:p>
        </w:tc>
        <w:tc>
          <w:tcPr>
            <w:tcW w:w="658" w:type="pct"/>
            <w:tcBorders>
              <w:top w:val="single" w:sz="4" w:space="0" w:color="000000"/>
              <w:left w:val="single" w:sz="4" w:space="0" w:color="000000"/>
              <w:bottom w:val="single" w:sz="4" w:space="0" w:color="000000"/>
              <w:right w:val="nil"/>
            </w:tcBorders>
            <w:vAlign w:val="center"/>
            <w:hideMark/>
          </w:tcPr>
          <w:p w14:paraId="1934ADFA" w14:textId="77777777" w:rsidR="00117266" w:rsidRPr="00AE6D02" w:rsidRDefault="00117266" w:rsidP="0067238C">
            <w:pPr>
              <w:rPr>
                <w:sz w:val="22"/>
                <w:szCs w:val="22"/>
              </w:rPr>
            </w:pPr>
            <w:r w:rsidRPr="00AE6D02">
              <w:rPr>
                <w:b/>
                <w:sz w:val="22"/>
                <w:szCs w:val="22"/>
              </w:rPr>
              <w:t>20</w:t>
            </w:r>
          </w:p>
        </w:tc>
        <w:tc>
          <w:tcPr>
            <w:tcW w:w="916" w:type="pct"/>
            <w:tcBorders>
              <w:top w:val="single" w:sz="4" w:space="0" w:color="000000"/>
              <w:left w:val="single" w:sz="4" w:space="0" w:color="000000"/>
              <w:bottom w:val="single" w:sz="4" w:space="0" w:color="000000"/>
              <w:right w:val="nil"/>
            </w:tcBorders>
            <w:vAlign w:val="center"/>
          </w:tcPr>
          <w:p w14:paraId="15030133"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F51CFE7" w14:textId="77777777" w:rsidR="00117266" w:rsidRPr="00AE6D02" w:rsidRDefault="00117266" w:rsidP="0067238C">
            <w:pPr>
              <w:snapToGrid w:val="0"/>
              <w:rPr>
                <w:sz w:val="22"/>
                <w:szCs w:val="22"/>
              </w:rPr>
            </w:pPr>
          </w:p>
        </w:tc>
      </w:tr>
      <w:tr w:rsidR="00117266" w:rsidRPr="00AE6D02" w14:paraId="3B87A8D0" w14:textId="77777777" w:rsidTr="0067238C">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051AE669" w14:textId="77777777" w:rsidR="00117266" w:rsidRPr="00AE6D02" w:rsidRDefault="00117266" w:rsidP="0067238C">
            <w:pPr>
              <w:rPr>
                <w:b/>
                <w:sz w:val="22"/>
                <w:szCs w:val="22"/>
              </w:rPr>
            </w:pPr>
            <w:r w:rsidRPr="00AE6D02">
              <w:rPr>
                <w:b/>
                <w:sz w:val="22"/>
                <w:szCs w:val="22"/>
              </w:rPr>
              <w:t>A2. LAUREA TRIENNALE INERENTE AL RUOLO SPECIFICO</w:t>
            </w:r>
            <w:r w:rsidRPr="00AE6D02">
              <w:rPr>
                <w:bCs/>
                <w:sz w:val="22"/>
                <w:szCs w:val="22"/>
              </w:rPr>
              <w:t xml:space="preserve"> (in alternativa al punto A1)</w:t>
            </w:r>
          </w:p>
        </w:tc>
        <w:tc>
          <w:tcPr>
            <w:tcW w:w="678" w:type="pct"/>
            <w:tcBorders>
              <w:top w:val="single" w:sz="4" w:space="0" w:color="000000"/>
              <w:left w:val="single" w:sz="4" w:space="0" w:color="000000"/>
              <w:bottom w:val="single" w:sz="4" w:space="0" w:color="000000"/>
            </w:tcBorders>
            <w:shd w:val="clear" w:color="auto" w:fill="auto"/>
          </w:tcPr>
          <w:p w14:paraId="74060569" w14:textId="77777777" w:rsidR="00117266" w:rsidRPr="00AE6D02" w:rsidRDefault="00117266" w:rsidP="0067238C">
            <w:pPr>
              <w:rPr>
                <w:b/>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tcPr>
          <w:p w14:paraId="260A80FC" w14:textId="77777777" w:rsidR="00117266" w:rsidRPr="00AE6D02" w:rsidRDefault="00117266" w:rsidP="0067238C">
            <w:pPr>
              <w:rPr>
                <w:b/>
                <w:sz w:val="22"/>
                <w:szCs w:val="22"/>
              </w:rPr>
            </w:pPr>
            <w:r w:rsidRPr="00AE6D02">
              <w:rPr>
                <w:b/>
                <w:sz w:val="22"/>
                <w:szCs w:val="22"/>
              </w:rPr>
              <w:t>10</w:t>
            </w:r>
          </w:p>
        </w:tc>
        <w:tc>
          <w:tcPr>
            <w:tcW w:w="916" w:type="pct"/>
            <w:tcBorders>
              <w:top w:val="single" w:sz="4" w:space="0" w:color="000000"/>
              <w:left w:val="single" w:sz="4" w:space="0" w:color="000000"/>
              <w:bottom w:val="single" w:sz="4" w:space="0" w:color="000000"/>
              <w:right w:val="nil"/>
            </w:tcBorders>
            <w:vAlign w:val="center"/>
          </w:tcPr>
          <w:p w14:paraId="7C03167D"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D82BC89" w14:textId="77777777" w:rsidR="00117266" w:rsidRPr="00AE6D02" w:rsidRDefault="00117266" w:rsidP="0067238C">
            <w:pPr>
              <w:snapToGrid w:val="0"/>
              <w:rPr>
                <w:sz w:val="22"/>
                <w:szCs w:val="22"/>
              </w:rPr>
            </w:pPr>
          </w:p>
        </w:tc>
      </w:tr>
      <w:tr w:rsidR="00117266" w:rsidRPr="00AE6D02" w14:paraId="75FDB297" w14:textId="77777777" w:rsidTr="0067238C">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5E64139E" w14:textId="77777777" w:rsidR="00117266" w:rsidRPr="00AE6D02" w:rsidRDefault="00117266" w:rsidP="0067238C">
            <w:pPr>
              <w:rPr>
                <w:b/>
                <w:sz w:val="22"/>
                <w:szCs w:val="22"/>
              </w:rPr>
            </w:pPr>
            <w:r w:rsidRPr="00AE6D02">
              <w:rPr>
                <w:b/>
                <w:sz w:val="22"/>
                <w:szCs w:val="22"/>
              </w:rPr>
              <w:t xml:space="preserve">A3. DIPLOMA DI ISTRUZIONE SECONDARIA </w:t>
            </w:r>
            <w:r w:rsidRPr="00AE6D02">
              <w:rPr>
                <w:bCs/>
                <w:sz w:val="22"/>
                <w:szCs w:val="22"/>
              </w:rPr>
              <w:t>(in alternativa ai punti A1 e A2)</w:t>
            </w:r>
          </w:p>
        </w:tc>
        <w:tc>
          <w:tcPr>
            <w:tcW w:w="678" w:type="pct"/>
            <w:tcBorders>
              <w:top w:val="single" w:sz="4" w:space="0" w:color="000000"/>
              <w:left w:val="single" w:sz="4" w:space="0" w:color="000000"/>
              <w:bottom w:val="single" w:sz="4" w:space="0" w:color="000000"/>
            </w:tcBorders>
            <w:shd w:val="clear" w:color="auto" w:fill="auto"/>
          </w:tcPr>
          <w:p w14:paraId="40518F5B" w14:textId="77777777" w:rsidR="00117266" w:rsidRPr="00AE6D02" w:rsidRDefault="00117266" w:rsidP="0067238C">
            <w:pPr>
              <w:rPr>
                <w:b/>
                <w:sz w:val="22"/>
                <w:szCs w:val="22"/>
              </w:rPr>
            </w:pPr>
            <w:r w:rsidRPr="00AE6D02">
              <w:rPr>
                <w:sz w:val="22"/>
                <w:szCs w:val="22"/>
              </w:rPr>
              <w:t>Verrà valutato un solo titolo</w:t>
            </w:r>
          </w:p>
        </w:tc>
        <w:tc>
          <w:tcPr>
            <w:tcW w:w="658" w:type="pct"/>
            <w:tcBorders>
              <w:top w:val="single" w:sz="4" w:space="0" w:color="000000"/>
              <w:left w:val="single" w:sz="4" w:space="0" w:color="000000"/>
              <w:bottom w:val="single" w:sz="4" w:space="0" w:color="000000"/>
              <w:right w:val="nil"/>
            </w:tcBorders>
            <w:vAlign w:val="center"/>
          </w:tcPr>
          <w:p w14:paraId="13F572AC"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4A3CF771"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FED846B" w14:textId="77777777" w:rsidR="00117266" w:rsidRPr="00AE6D02" w:rsidRDefault="00117266" w:rsidP="0067238C">
            <w:pPr>
              <w:snapToGrid w:val="0"/>
              <w:rPr>
                <w:sz w:val="22"/>
                <w:szCs w:val="22"/>
              </w:rPr>
            </w:pPr>
          </w:p>
        </w:tc>
      </w:tr>
      <w:tr w:rsidR="00117266" w:rsidRPr="00AE6D02" w14:paraId="5833760E" w14:textId="77777777" w:rsidTr="0067238C">
        <w:trPr>
          <w:trHeight w:val="758"/>
        </w:trPr>
        <w:tc>
          <w:tcPr>
            <w:tcW w:w="2520" w:type="pct"/>
            <w:gridSpan w:val="2"/>
            <w:tcBorders>
              <w:top w:val="single" w:sz="4" w:space="0" w:color="000000"/>
              <w:left w:val="single" w:sz="4" w:space="0" w:color="000000"/>
              <w:bottom w:val="single" w:sz="4" w:space="0" w:color="000000"/>
            </w:tcBorders>
            <w:shd w:val="clear" w:color="auto" w:fill="auto"/>
            <w:vAlign w:val="center"/>
          </w:tcPr>
          <w:p w14:paraId="20B95420" w14:textId="77777777" w:rsidR="00117266" w:rsidRPr="00AE6D02" w:rsidRDefault="00117266" w:rsidP="0067238C">
            <w:pPr>
              <w:rPr>
                <w:b/>
                <w:sz w:val="22"/>
                <w:szCs w:val="22"/>
              </w:rPr>
            </w:pPr>
            <w:r w:rsidRPr="00AE6D02">
              <w:rPr>
                <w:b/>
                <w:sz w:val="22"/>
                <w:szCs w:val="22"/>
              </w:rPr>
              <w:t>A4. DOTTORATO DI RICERCA ATTINENTE ALLA SELEZIONE</w:t>
            </w:r>
          </w:p>
        </w:tc>
        <w:tc>
          <w:tcPr>
            <w:tcW w:w="658" w:type="pct"/>
            <w:tcBorders>
              <w:top w:val="single" w:sz="4" w:space="0" w:color="000000"/>
              <w:left w:val="single" w:sz="4" w:space="0" w:color="000000"/>
              <w:bottom w:val="single" w:sz="4" w:space="0" w:color="000000"/>
              <w:right w:val="nil"/>
            </w:tcBorders>
            <w:vAlign w:val="center"/>
          </w:tcPr>
          <w:p w14:paraId="00DD207A"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3E339B6C"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5CDE536D" w14:textId="77777777" w:rsidR="00117266" w:rsidRPr="00AE6D02" w:rsidRDefault="00117266" w:rsidP="0067238C">
            <w:pPr>
              <w:snapToGrid w:val="0"/>
              <w:rPr>
                <w:sz w:val="22"/>
                <w:szCs w:val="22"/>
              </w:rPr>
            </w:pPr>
          </w:p>
        </w:tc>
      </w:tr>
      <w:tr w:rsidR="00117266" w:rsidRPr="00AE6D02" w14:paraId="411544F4" w14:textId="77777777" w:rsidTr="0067238C">
        <w:trPr>
          <w:trHeight w:val="712"/>
        </w:trPr>
        <w:tc>
          <w:tcPr>
            <w:tcW w:w="2520" w:type="pct"/>
            <w:gridSpan w:val="2"/>
            <w:tcBorders>
              <w:top w:val="single" w:sz="4" w:space="0" w:color="000000"/>
              <w:left w:val="single" w:sz="4" w:space="0" w:color="000000"/>
              <w:bottom w:val="single" w:sz="4" w:space="0" w:color="000000"/>
            </w:tcBorders>
            <w:shd w:val="clear" w:color="auto" w:fill="auto"/>
            <w:vAlign w:val="center"/>
          </w:tcPr>
          <w:p w14:paraId="4944E1C9" w14:textId="77777777" w:rsidR="00117266" w:rsidRPr="00AE6D02" w:rsidRDefault="00117266" w:rsidP="0067238C">
            <w:pPr>
              <w:rPr>
                <w:b/>
                <w:sz w:val="22"/>
                <w:szCs w:val="22"/>
              </w:rPr>
            </w:pPr>
            <w:r w:rsidRPr="00AE6D02">
              <w:rPr>
                <w:b/>
                <w:sz w:val="22"/>
                <w:szCs w:val="22"/>
              </w:rPr>
              <w:t>A5. MASTER UNIVERSITARIO DI II LIVELLO ATTINENTE ALLA SELEZIONE</w:t>
            </w:r>
          </w:p>
        </w:tc>
        <w:tc>
          <w:tcPr>
            <w:tcW w:w="658" w:type="pct"/>
            <w:tcBorders>
              <w:top w:val="single" w:sz="4" w:space="0" w:color="000000"/>
              <w:left w:val="single" w:sz="4" w:space="0" w:color="000000"/>
              <w:bottom w:val="single" w:sz="4" w:space="0" w:color="000000"/>
              <w:right w:val="nil"/>
            </w:tcBorders>
            <w:vAlign w:val="center"/>
          </w:tcPr>
          <w:p w14:paraId="7296A8AB"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18D1A15C"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3D27F600" w14:textId="77777777" w:rsidR="00117266" w:rsidRPr="00AE6D02" w:rsidRDefault="00117266" w:rsidP="0067238C">
            <w:pPr>
              <w:snapToGrid w:val="0"/>
              <w:rPr>
                <w:sz w:val="22"/>
                <w:szCs w:val="22"/>
              </w:rPr>
            </w:pPr>
          </w:p>
        </w:tc>
      </w:tr>
      <w:tr w:rsidR="00117266" w:rsidRPr="00AE6D02" w14:paraId="3C0C47AD" w14:textId="77777777" w:rsidTr="0067238C">
        <w:trPr>
          <w:trHeight w:val="964"/>
        </w:trPr>
        <w:tc>
          <w:tcPr>
            <w:tcW w:w="2520" w:type="pct"/>
            <w:gridSpan w:val="2"/>
            <w:tcBorders>
              <w:top w:val="single" w:sz="4" w:space="0" w:color="000000"/>
              <w:left w:val="single" w:sz="4" w:space="0" w:color="000000"/>
              <w:bottom w:val="single" w:sz="4" w:space="0" w:color="000000"/>
            </w:tcBorders>
            <w:shd w:val="clear" w:color="auto" w:fill="auto"/>
            <w:vAlign w:val="center"/>
          </w:tcPr>
          <w:p w14:paraId="68030E25" w14:textId="77777777" w:rsidR="00117266" w:rsidRPr="00AE6D02" w:rsidRDefault="00117266" w:rsidP="0067238C">
            <w:pPr>
              <w:rPr>
                <w:b/>
                <w:sz w:val="22"/>
                <w:szCs w:val="22"/>
              </w:rPr>
            </w:pPr>
            <w:r w:rsidRPr="00AE6D02">
              <w:rPr>
                <w:b/>
                <w:sz w:val="22"/>
                <w:szCs w:val="22"/>
              </w:rPr>
              <w:t xml:space="preserve">A6. MASTER UNIVERSITARIO DI I LIVELLO ATTINENTE ALLA </w:t>
            </w:r>
            <w:r w:rsidRPr="00AE6D02">
              <w:rPr>
                <w:b/>
                <w:bCs/>
                <w:sz w:val="22"/>
                <w:szCs w:val="22"/>
              </w:rPr>
              <w:t>SELEZIONE</w:t>
            </w:r>
            <w:r w:rsidRPr="00AE6D02">
              <w:rPr>
                <w:sz w:val="22"/>
                <w:szCs w:val="22"/>
              </w:rPr>
              <w:t xml:space="preserve"> (in alternativa al punto A3)</w:t>
            </w:r>
          </w:p>
        </w:tc>
        <w:tc>
          <w:tcPr>
            <w:tcW w:w="658" w:type="pct"/>
            <w:tcBorders>
              <w:top w:val="single" w:sz="4" w:space="0" w:color="000000"/>
              <w:left w:val="single" w:sz="4" w:space="0" w:color="000000"/>
              <w:bottom w:val="single" w:sz="4" w:space="0" w:color="000000"/>
              <w:right w:val="nil"/>
            </w:tcBorders>
            <w:vAlign w:val="center"/>
          </w:tcPr>
          <w:p w14:paraId="5842828C"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0A971E4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62719FCC" w14:textId="77777777" w:rsidR="00117266" w:rsidRPr="00AE6D02" w:rsidRDefault="00117266" w:rsidP="0067238C">
            <w:pPr>
              <w:snapToGrid w:val="0"/>
              <w:rPr>
                <w:sz w:val="22"/>
                <w:szCs w:val="22"/>
              </w:rPr>
            </w:pPr>
          </w:p>
        </w:tc>
      </w:tr>
      <w:tr w:rsidR="00117266" w:rsidRPr="00AE6D02" w14:paraId="3021ECF7" w14:textId="77777777" w:rsidTr="0067238C">
        <w:tc>
          <w:tcPr>
            <w:tcW w:w="3178" w:type="pct"/>
            <w:gridSpan w:val="3"/>
            <w:tcBorders>
              <w:top w:val="single" w:sz="4" w:space="0" w:color="000000"/>
              <w:left w:val="single" w:sz="4" w:space="0" w:color="000000"/>
              <w:bottom w:val="single" w:sz="4" w:space="0" w:color="000000"/>
              <w:right w:val="nil"/>
            </w:tcBorders>
            <w:vAlign w:val="center"/>
          </w:tcPr>
          <w:p w14:paraId="3E268746" w14:textId="77777777" w:rsidR="00117266" w:rsidRPr="00AE6D02" w:rsidRDefault="00117266" w:rsidP="0067238C">
            <w:pPr>
              <w:rPr>
                <w:b/>
                <w:sz w:val="22"/>
                <w:szCs w:val="22"/>
              </w:rPr>
            </w:pPr>
          </w:p>
          <w:p w14:paraId="67205095" w14:textId="77777777" w:rsidR="00117266" w:rsidRPr="00AE6D02" w:rsidRDefault="00117266" w:rsidP="0067238C">
            <w:pPr>
              <w:rPr>
                <w:b/>
                <w:sz w:val="22"/>
                <w:szCs w:val="22"/>
              </w:rPr>
            </w:pPr>
            <w:r w:rsidRPr="00AE6D02">
              <w:rPr>
                <w:b/>
                <w:sz w:val="22"/>
                <w:szCs w:val="22"/>
              </w:rPr>
              <w:t xml:space="preserve">LE CERTIFICAZIONI OTTENUTE  </w:t>
            </w:r>
          </w:p>
          <w:p w14:paraId="5DC06142" w14:textId="77777777" w:rsidR="00117266" w:rsidRPr="00AE6D02" w:rsidRDefault="00117266" w:rsidP="0067238C">
            <w:pPr>
              <w:rPr>
                <w:b/>
                <w:sz w:val="22"/>
                <w:szCs w:val="22"/>
                <w:u w:val="single"/>
              </w:rPr>
            </w:pPr>
            <w:r w:rsidRPr="00AE6D02">
              <w:rPr>
                <w:b/>
                <w:sz w:val="22"/>
                <w:szCs w:val="22"/>
                <w:u w:val="single"/>
              </w:rPr>
              <w:t>NELLO SPECIFICO SETTORE IN CUI SI CONCORRE</w:t>
            </w:r>
          </w:p>
          <w:p w14:paraId="386007DB" w14:textId="77777777" w:rsidR="00117266" w:rsidRPr="00AE6D02" w:rsidRDefault="00117266" w:rsidP="0067238C">
            <w:pPr>
              <w:rPr>
                <w:b/>
                <w:sz w:val="22"/>
                <w:szCs w:val="22"/>
              </w:rPr>
            </w:pPr>
            <w:r w:rsidRPr="00AE6D02">
              <w:rPr>
                <w:b/>
                <w:sz w:val="22"/>
                <w:szCs w:val="22"/>
              </w:rPr>
              <w:tab/>
            </w:r>
            <w:r w:rsidRPr="00AE6D02">
              <w:rPr>
                <w:b/>
                <w:sz w:val="22"/>
                <w:szCs w:val="22"/>
              </w:rPr>
              <w:tab/>
            </w:r>
            <w:r w:rsidRPr="00AE6D02">
              <w:rPr>
                <w:b/>
                <w:sz w:val="22"/>
                <w:szCs w:val="22"/>
              </w:rPr>
              <w:tab/>
            </w:r>
          </w:p>
        </w:tc>
        <w:tc>
          <w:tcPr>
            <w:tcW w:w="916" w:type="pct"/>
            <w:tcBorders>
              <w:top w:val="single" w:sz="4" w:space="0" w:color="000000"/>
              <w:left w:val="single" w:sz="4" w:space="0" w:color="000000"/>
              <w:bottom w:val="single" w:sz="4" w:space="0" w:color="000000"/>
              <w:right w:val="nil"/>
            </w:tcBorders>
            <w:vAlign w:val="center"/>
          </w:tcPr>
          <w:p w14:paraId="571A1F18"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027C0F3" w14:textId="77777777" w:rsidR="00117266" w:rsidRPr="00AE6D02" w:rsidRDefault="00117266" w:rsidP="0067238C">
            <w:pPr>
              <w:snapToGrid w:val="0"/>
              <w:rPr>
                <w:sz w:val="22"/>
                <w:szCs w:val="22"/>
              </w:rPr>
            </w:pPr>
          </w:p>
        </w:tc>
      </w:tr>
      <w:tr w:rsidR="00117266" w:rsidRPr="00AE6D02" w14:paraId="7E07DF85" w14:textId="77777777" w:rsidTr="0067238C">
        <w:tc>
          <w:tcPr>
            <w:tcW w:w="1842" w:type="pct"/>
            <w:tcBorders>
              <w:top w:val="single" w:sz="4" w:space="0" w:color="000000"/>
              <w:left w:val="single" w:sz="4" w:space="0" w:color="000000"/>
              <w:bottom w:val="single" w:sz="4" w:space="0" w:color="000000"/>
              <w:right w:val="nil"/>
            </w:tcBorders>
            <w:vAlign w:val="center"/>
            <w:hideMark/>
          </w:tcPr>
          <w:p w14:paraId="208C8C89" w14:textId="77777777" w:rsidR="00117266" w:rsidRPr="00AE6D02" w:rsidRDefault="00117266" w:rsidP="0067238C">
            <w:pPr>
              <w:rPr>
                <w:b/>
                <w:sz w:val="22"/>
                <w:szCs w:val="22"/>
              </w:rPr>
            </w:pPr>
            <w:r w:rsidRPr="00AE6D02">
              <w:rPr>
                <w:b/>
                <w:sz w:val="22"/>
                <w:szCs w:val="22"/>
              </w:rPr>
              <w:t>B1. COMPETENZE I.C.T. CERTIFICATE riconosciute dal MIUR</w:t>
            </w:r>
          </w:p>
        </w:tc>
        <w:tc>
          <w:tcPr>
            <w:tcW w:w="678" w:type="pct"/>
            <w:tcBorders>
              <w:top w:val="single" w:sz="4" w:space="0" w:color="000000"/>
              <w:left w:val="single" w:sz="4" w:space="0" w:color="000000"/>
              <w:bottom w:val="single" w:sz="4" w:space="0" w:color="000000"/>
              <w:right w:val="nil"/>
            </w:tcBorders>
            <w:vAlign w:val="center"/>
            <w:hideMark/>
          </w:tcPr>
          <w:p w14:paraId="4AF81E37" w14:textId="77777777" w:rsidR="00117266" w:rsidRPr="00AE6D02" w:rsidRDefault="00117266" w:rsidP="0067238C">
            <w:pPr>
              <w:rPr>
                <w:b/>
                <w:sz w:val="22"/>
                <w:szCs w:val="22"/>
              </w:rPr>
            </w:pPr>
            <w:r w:rsidRPr="00AE6D02">
              <w:rPr>
                <w:sz w:val="22"/>
                <w:szCs w:val="22"/>
              </w:rPr>
              <w:t xml:space="preserve">Max 2 </w:t>
            </w:r>
            <w:proofErr w:type="spellStart"/>
            <w:r w:rsidRPr="00AE6D02">
              <w:rPr>
                <w:sz w:val="22"/>
                <w:szCs w:val="22"/>
              </w:rPr>
              <w:t>cert</w:t>
            </w:r>
            <w:proofErr w:type="spellEnd"/>
            <w:r w:rsidRPr="00AE6D02">
              <w:rPr>
                <w:sz w:val="22"/>
                <w:szCs w:val="22"/>
              </w:rPr>
              <w:t>.</w:t>
            </w:r>
          </w:p>
        </w:tc>
        <w:tc>
          <w:tcPr>
            <w:tcW w:w="658" w:type="pct"/>
            <w:tcBorders>
              <w:top w:val="single" w:sz="4" w:space="0" w:color="000000"/>
              <w:left w:val="single" w:sz="4" w:space="0" w:color="000000"/>
              <w:bottom w:val="single" w:sz="4" w:space="0" w:color="000000"/>
              <w:right w:val="nil"/>
            </w:tcBorders>
            <w:vAlign w:val="center"/>
            <w:hideMark/>
          </w:tcPr>
          <w:p w14:paraId="2BABF188" w14:textId="77777777" w:rsidR="00117266" w:rsidRPr="00AE6D02" w:rsidRDefault="00117266" w:rsidP="0067238C">
            <w:pPr>
              <w:rPr>
                <w:sz w:val="22"/>
                <w:szCs w:val="22"/>
              </w:rPr>
            </w:pPr>
            <w:r w:rsidRPr="00AE6D02">
              <w:rPr>
                <w:b/>
                <w:sz w:val="22"/>
                <w:szCs w:val="22"/>
              </w:rPr>
              <w:t xml:space="preserve">5 punti </w:t>
            </w:r>
            <w:proofErr w:type="spellStart"/>
            <w:r w:rsidRPr="00AE6D02">
              <w:rPr>
                <w:b/>
                <w:sz w:val="22"/>
                <w:szCs w:val="22"/>
              </w:rPr>
              <w:t>cad</w:t>
            </w:r>
            <w:proofErr w:type="spellEnd"/>
          </w:p>
        </w:tc>
        <w:tc>
          <w:tcPr>
            <w:tcW w:w="916" w:type="pct"/>
            <w:tcBorders>
              <w:top w:val="single" w:sz="4" w:space="0" w:color="000000"/>
              <w:left w:val="single" w:sz="4" w:space="0" w:color="000000"/>
              <w:bottom w:val="single" w:sz="4" w:space="0" w:color="000000"/>
              <w:right w:val="nil"/>
            </w:tcBorders>
            <w:vAlign w:val="center"/>
          </w:tcPr>
          <w:p w14:paraId="7E5DC82B"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6ED50AAF" w14:textId="77777777" w:rsidR="00117266" w:rsidRPr="00AE6D02" w:rsidRDefault="00117266" w:rsidP="0067238C">
            <w:pPr>
              <w:snapToGrid w:val="0"/>
              <w:rPr>
                <w:sz w:val="22"/>
                <w:szCs w:val="22"/>
              </w:rPr>
            </w:pPr>
          </w:p>
        </w:tc>
      </w:tr>
      <w:tr w:rsidR="00117266" w:rsidRPr="00AE6D02" w14:paraId="3ABBB0B5" w14:textId="77777777" w:rsidTr="0067238C">
        <w:trPr>
          <w:trHeight w:val="623"/>
        </w:trPr>
        <w:tc>
          <w:tcPr>
            <w:tcW w:w="3178" w:type="pct"/>
            <w:gridSpan w:val="3"/>
            <w:tcBorders>
              <w:top w:val="single" w:sz="4" w:space="0" w:color="000000"/>
              <w:left w:val="single" w:sz="4" w:space="0" w:color="000000"/>
              <w:bottom w:val="single" w:sz="4" w:space="0" w:color="000000"/>
              <w:right w:val="nil"/>
            </w:tcBorders>
            <w:vAlign w:val="center"/>
          </w:tcPr>
          <w:p w14:paraId="0F16EC94" w14:textId="77777777" w:rsidR="00117266" w:rsidRPr="00AE6D02" w:rsidRDefault="00117266" w:rsidP="0067238C">
            <w:pPr>
              <w:rPr>
                <w:b/>
                <w:sz w:val="22"/>
                <w:szCs w:val="22"/>
              </w:rPr>
            </w:pPr>
          </w:p>
          <w:p w14:paraId="7D7E9598" w14:textId="77777777" w:rsidR="00117266" w:rsidRPr="00AE6D02" w:rsidRDefault="00117266" w:rsidP="0067238C">
            <w:pPr>
              <w:rPr>
                <w:b/>
                <w:sz w:val="22"/>
                <w:szCs w:val="22"/>
              </w:rPr>
            </w:pPr>
            <w:r w:rsidRPr="00AE6D02">
              <w:rPr>
                <w:b/>
                <w:sz w:val="22"/>
                <w:szCs w:val="22"/>
              </w:rPr>
              <w:t>LE ESPERIENZE</w:t>
            </w:r>
          </w:p>
          <w:p w14:paraId="7C3DF262" w14:textId="77777777" w:rsidR="00117266" w:rsidRPr="00AE6D02" w:rsidRDefault="00117266" w:rsidP="0067238C">
            <w:pPr>
              <w:rPr>
                <w:b/>
                <w:sz w:val="22"/>
                <w:szCs w:val="22"/>
                <w:u w:val="single"/>
              </w:rPr>
            </w:pPr>
            <w:r w:rsidRPr="00AE6D02">
              <w:rPr>
                <w:b/>
                <w:sz w:val="22"/>
                <w:szCs w:val="22"/>
                <w:u w:val="single"/>
              </w:rPr>
              <w:t>NELLO SPECIFICO SETTORE IN CUI SI CONCORRE</w:t>
            </w:r>
          </w:p>
          <w:p w14:paraId="6F8897B4" w14:textId="77777777" w:rsidR="00117266" w:rsidRPr="00AE6D02" w:rsidRDefault="00117266" w:rsidP="0067238C">
            <w:pPr>
              <w:rPr>
                <w:sz w:val="22"/>
                <w:szCs w:val="22"/>
              </w:rPr>
            </w:pPr>
          </w:p>
        </w:tc>
        <w:tc>
          <w:tcPr>
            <w:tcW w:w="916" w:type="pct"/>
            <w:tcBorders>
              <w:top w:val="single" w:sz="4" w:space="0" w:color="000000"/>
              <w:left w:val="single" w:sz="4" w:space="0" w:color="000000"/>
              <w:bottom w:val="single" w:sz="4" w:space="0" w:color="000000"/>
              <w:right w:val="nil"/>
            </w:tcBorders>
            <w:vAlign w:val="center"/>
          </w:tcPr>
          <w:p w14:paraId="6630C93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78A3B09F" w14:textId="77777777" w:rsidR="00117266" w:rsidRPr="00AE6D02" w:rsidRDefault="00117266" w:rsidP="0067238C">
            <w:pPr>
              <w:snapToGrid w:val="0"/>
              <w:rPr>
                <w:sz w:val="22"/>
                <w:szCs w:val="22"/>
              </w:rPr>
            </w:pPr>
          </w:p>
        </w:tc>
      </w:tr>
      <w:tr w:rsidR="00117266" w:rsidRPr="00AE6D02" w14:paraId="42BD60BD" w14:textId="77777777" w:rsidTr="0067238C">
        <w:tc>
          <w:tcPr>
            <w:tcW w:w="1842" w:type="pct"/>
            <w:tcBorders>
              <w:top w:val="single" w:sz="4" w:space="0" w:color="000000"/>
              <w:left w:val="single" w:sz="4" w:space="0" w:color="000000"/>
              <w:bottom w:val="single" w:sz="4" w:space="0" w:color="000000"/>
              <w:right w:val="nil"/>
            </w:tcBorders>
            <w:hideMark/>
          </w:tcPr>
          <w:p w14:paraId="4D76EDCA" w14:textId="77777777" w:rsidR="00117266" w:rsidRPr="00AE6D02" w:rsidRDefault="00117266" w:rsidP="0067238C">
            <w:pPr>
              <w:rPr>
                <w:b/>
                <w:sz w:val="22"/>
                <w:szCs w:val="22"/>
              </w:rPr>
            </w:pPr>
            <w:r w:rsidRPr="00AE6D02">
              <w:rPr>
                <w:b/>
                <w:sz w:val="22"/>
                <w:szCs w:val="22"/>
              </w:rPr>
              <w:t>C1. CONOSCENZE SPECIFICHE DELL'</w:t>
            </w:r>
          </w:p>
          <w:p w14:paraId="668D36A5" w14:textId="77777777" w:rsidR="00117266" w:rsidRPr="00AE6D02" w:rsidRDefault="00117266" w:rsidP="0067238C">
            <w:pPr>
              <w:rPr>
                <w:b/>
                <w:sz w:val="22"/>
                <w:szCs w:val="22"/>
              </w:rPr>
            </w:pPr>
            <w:r w:rsidRPr="00AE6D02">
              <w:rPr>
                <w:b/>
                <w:sz w:val="22"/>
                <w:szCs w:val="22"/>
              </w:rPr>
              <w:t>ARGOMENTO (documentate attraverso esperienze di esperto in tematiche inerenti all’argomento della selezione presso scuole statali)</w:t>
            </w:r>
          </w:p>
        </w:tc>
        <w:tc>
          <w:tcPr>
            <w:tcW w:w="678" w:type="pct"/>
            <w:tcBorders>
              <w:top w:val="single" w:sz="4" w:space="0" w:color="000000"/>
              <w:left w:val="single" w:sz="4" w:space="0" w:color="000000"/>
              <w:bottom w:val="single" w:sz="4" w:space="0" w:color="000000"/>
              <w:right w:val="nil"/>
            </w:tcBorders>
            <w:hideMark/>
          </w:tcPr>
          <w:p w14:paraId="52765718"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20F816ED" w14:textId="77777777" w:rsidR="00117266" w:rsidRPr="00AE6D02" w:rsidRDefault="00117266" w:rsidP="0067238C">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6894487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BAC797D" w14:textId="77777777" w:rsidR="00117266" w:rsidRPr="00AE6D02" w:rsidRDefault="00117266" w:rsidP="0067238C">
            <w:pPr>
              <w:snapToGrid w:val="0"/>
              <w:rPr>
                <w:sz w:val="22"/>
                <w:szCs w:val="22"/>
              </w:rPr>
            </w:pPr>
          </w:p>
        </w:tc>
      </w:tr>
      <w:tr w:rsidR="00117266" w:rsidRPr="00AE6D02" w14:paraId="4B2CF492" w14:textId="77777777" w:rsidTr="0067238C">
        <w:tc>
          <w:tcPr>
            <w:tcW w:w="1842" w:type="pct"/>
            <w:tcBorders>
              <w:top w:val="single" w:sz="4" w:space="0" w:color="000000"/>
              <w:left w:val="single" w:sz="4" w:space="0" w:color="000000"/>
              <w:bottom w:val="single" w:sz="4" w:space="0" w:color="000000"/>
              <w:right w:val="nil"/>
            </w:tcBorders>
            <w:hideMark/>
          </w:tcPr>
          <w:p w14:paraId="76351291" w14:textId="77777777" w:rsidR="00117266" w:rsidRPr="00AE6D02" w:rsidRDefault="00117266" w:rsidP="0067238C">
            <w:pPr>
              <w:rPr>
                <w:b/>
                <w:sz w:val="22"/>
                <w:szCs w:val="22"/>
              </w:rPr>
            </w:pPr>
            <w:r w:rsidRPr="00AE6D02">
              <w:rPr>
                <w:b/>
                <w:sz w:val="22"/>
                <w:szCs w:val="22"/>
              </w:rPr>
              <w:t>C2. CONOSCENZE SPECIFICHE DELL'</w:t>
            </w:r>
          </w:p>
          <w:p w14:paraId="6D1631B2" w14:textId="77777777" w:rsidR="00117266" w:rsidRPr="00AE6D02" w:rsidRDefault="00117266" w:rsidP="0067238C">
            <w:pPr>
              <w:rPr>
                <w:b/>
                <w:sz w:val="22"/>
                <w:szCs w:val="22"/>
              </w:rPr>
            </w:pPr>
            <w:r w:rsidRPr="00AE6D02">
              <w:rPr>
                <w:b/>
                <w:sz w:val="22"/>
                <w:szCs w:val="22"/>
              </w:rPr>
              <w:t>ARGOMENTO (documentate attraverso pubblicazioni, anche di corsi di formazione online, inerenti all’argomento della selezione)</w:t>
            </w:r>
          </w:p>
        </w:tc>
        <w:tc>
          <w:tcPr>
            <w:tcW w:w="678" w:type="pct"/>
            <w:tcBorders>
              <w:top w:val="single" w:sz="4" w:space="0" w:color="000000"/>
              <w:left w:val="single" w:sz="4" w:space="0" w:color="000000"/>
              <w:bottom w:val="single" w:sz="4" w:space="0" w:color="000000"/>
              <w:right w:val="nil"/>
            </w:tcBorders>
            <w:hideMark/>
          </w:tcPr>
          <w:p w14:paraId="077D5E99" w14:textId="77777777" w:rsidR="00117266" w:rsidRPr="00AE6D02" w:rsidRDefault="00117266" w:rsidP="0067238C">
            <w:pPr>
              <w:rPr>
                <w:sz w:val="22"/>
                <w:szCs w:val="22"/>
              </w:rPr>
            </w:pPr>
            <w:r w:rsidRPr="00AE6D02">
              <w:rPr>
                <w:sz w:val="22"/>
                <w:szCs w:val="22"/>
              </w:rPr>
              <w:t>Max 5</w:t>
            </w:r>
          </w:p>
        </w:tc>
        <w:tc>
          <w:tcPr>
            <w:tcW w:w="658" w:type="pct"/>
            <w:tcBorders>
              <w:top w:val="single" w:sz="4" w:space="0" w:color="000000"/>
              <w:left w:val="single" w:sz="4" w:space="0" w:color="000000"/>
              <w:bottom w:val="single" w:sz="4" w:space="0" w:color="000000"/>
              <w:right w:val="nil"/>
            </w:tcBorders>
            <w:hideMark/>
          </w:tcPr>
          <w:p w14:paraId="6FA2BA78" w14:textId="77777777" w:rsidR="00117266" w:rsidRPr="00AE6D02" w:rsidRDefault="00117266" w:rsidP="0067238C">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50D871D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A946D2C" w14:textId="77777777" w:rsidR="00117266" w:rsidRPr="00AE6D02" w:rsidRDefault="00117266" w:rsidP="0067238C">
            <w:pPr>
              <w:snapToGrid w:val="0"/>
              <w:rPr>
                <w:sz w:val="22"/>
                <w:szCs w:val="22"/>
              </w:rPr>
            </w:pPr>
          </w:p>
        </w:tc>
      </w:tr>
      <w:tr w:rsidR="00117266" w:rsidRPr="00AE6D02" w14:paraId="66D94347" w14:textId="77777777" w:rsidTr="0067238C">
        <w:tc>
          <w:tcPr>
            <w:tcW w:w="1842" w:type="pct"/>
            <w:tcBorders>
              <w:top w:val="single" w:sz="4" w:space="0" w:color="000000"/>
              <w:left w:val="single" w:sz="4" w:space="0" w:color="000000"/>
              <w:bottom w:val="single" w:sz="4" w:space="0" w:color="000000"/>
              <w:right w:val="nil"/>
            </w:tcBorders>
            <w:hideMark/>
          </w:tcPr>
          <w:p w14:paraId="16AF58BD" w14:textId="77777777" w:rsidR="00117266" w:rsidRPr="00AE6D02" w:rsidRDefault="00117266" w:rsidP="0067238C">
            <w:pPr>
              <w:rPr>
                <w:b/>
                <w:sz w:val="22"/>
                <w:szCs w:val="22"/>
              </w:rPr>
            </w:pPr>
            <w:r w:rsidRPr="00AE6D02">
              <w:rPr>
                <w:b/>
                <w:sz w:val="22"/>
                <w:szCs w:val="22"/>
              </w:rPr>
              <w:t>C3. CONOSCENZE SPECIFICHE DELL'</w:t>
            </w:r>
          </w:p>
          <w:p w14:paraId="5FEBFA03" w14:textId="77777777" w:rsidR="00117266" w:rsidRPr="00AE6D02" w:rsidRDefault="00117266" w:rsidP="0067238C">
            <w:pPr>
              <w:rPr>
                <w:b/>
                <w:sz w:val="22"/>
                <w:szCs w:val="22"/>
              </w:rPr>
            </w:pPr>
            <w:r w:rsidRPr="00AE6D02">
              <w:rPr>
                <w:b/>
                <w:sz w:val="22"/>
                <w:szCs w:val="22"/>
              </w:rPr>
              <w:t xml:space="preserve">ARGOMENTO (documentate attraverso esperienze di esperto in </w:t>
            </w:r>
            <w:r w:rsidRPr="00AE6D02">
              <w:rPr>
                <w:b/>
                <w:sz w:val="22"/>
                <w:szCs w:val="22"/>
              </w:rPr>
              <w:lastRenderedPageBreak/>
              <w:t>tematiche inerenti all’argomento della selezione se non coincidenti con quelli del punto C1)</w:t>
            </w:r>
          </w:p>
        </w:tc>
        <w:tc>
          <w:tcPr>
            <w:tcW w:w="678" w:type="pct"/>
            <w:tcBorders>
              <w:top w:val="single" w:sz="4" w:space="0" w:color="000000"/>
              <w:left w:val="single" w:sz="4" w:space="0" w:color="000000"/>
              <w:bottom w:val="single" w:sz="4" w:space="0" w:color="000000"/>
              <w:right w:val="nil"/>
            </w:tcBorders>
            <w:hideMark/>
          </w:tcPr>
          <w:p w14:paraId="7AE33D7F" w14:textId="77777777" w:rsidR="00117266" w:rsidRPr="00AE6D02" w:rsidRDefault="00117266" w:rsidP="0067238C">
            <w:pPr>
              <w:rPr>
                <w:sz w:val="22"/>
                <w:szCs w:val="22"/>
              </w:rPr>
            </w:pPr>
            <w:r w:rsidRPr="00AE6D02">
              <w:rPr>
                <w:sz w:val="22"/>
                <w:szCs w:val="22"/>
              </w:rPr>
              <w:lastRenderedPageBreak/>
              <w:t>Max 10</w:t>
            </w:r>
          </w:p>
        </w:tc>
        <w:tc>
          <w:tcPr>
            <w:tcW w:w="658" w:type="pct"/>
            <w:tcBorders>
              <w:top w:val="single" w:sz="4" w:space="0" w:color="000000"/>
              <w:left w:val="single" w:sz="4" w:space="0" w:color="000000"/>
              <w:bottom w:val="single" w:sz="4" w:space="0" w:color="000000"/>
              <w:right w:val="nil"/>
            </w:tcBorders>
            <w:hideMark/>
          </w:tcPr>
          <w:p w14:paraId="7ABB2D5D" w14:textId="77777777" w:rsidR="00117266" w:rsidRPr="00AE6D02" w:rsidRDefault="00117266" w:rsidP="0067238C">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79C84F47"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49658CC" w14:textId="77777777" w:rsidR="00117266" w:rsidRPr="00AE6D02" w:rsidRDefault="00117266" w:rsidP="0067238C">
            <w:pPr>
              <w:snapToGrid w:val="0"/>
              <w:rPr>
                <w:sz w:val="22"/>
                <w:szCs w:val="22"/>
              </w:rPr>
            </w:pPr>
          </w:p>
        </w:tc>
      </w:tr>
      <w:tr w:rsidR="00117266" w:rsidRPr="00AE6D02" w14:paraId="6D6ADADD" w14:textId="77777777" w:rsidTr="0067238C">
        <w:tc>
          <w:tcPr>
            <w:tcW w:w="1842" w:type="pct"/>
            <w:tcBorders>
              <w:top w:val="single" w:sz="4" w:space="0" w:color="000000"/>
              <w:left w:val="single" w:sz="4" w:space="0" w:color="000000"/>
              <w:bottom w:val="single" w:sz="4" w:space="0" w:color="000000"/>
              <w:right w:val="nil"/>
            </w:tcBorders>
            <w:hideMark/>
          </w:tcPr>
          <w:p w14:paraId="37F6EB56" w14:textId="77777777" w:rsidR="00117266" w:rsidRPr="00AE6D02" w:rsidRDefault="00117266" w:rsidP="0067238C">
            <w:pPr>
              <w:rPr>
                <w:b/>
                <w:sz w:val="22"/>
                <w:szCs w:val="22"/>
              </w:rPr>
            </w:pPr>
            <w:r w:rsidRPr="00AE6D02">
              <w:rPr>
                <w:b/>
                <w:sz w:val="22"/>
                <w:szCs w:val="22"/>
              </w:rPr>
              <w:t>C4. CONOSCENZE SPECIFICHE DELL'</w:t>
            </w:r>
          </w:p>
          <w:p w14:paraId="16AF1557" w14:textId="77777777" w:rsidR="00117266" w:rsidRPr="00AE6D02" w:rsidRDefault="00117266" w:rsidP="0067238C">
            <w:pPr>
              <w:rPr>
                <w:b/>
                <w:sz w:val="22"/>
                <w:szCs w:val="22"/>
              </w:rPr>
            </w:pPr>
            <w:r w:rsidRPr="00AE6D02">
              <w:rPr>
                <w:b/>
                <w:sz w:val="22"/>
                <w:szCs w:val="22"/>
              </w:rPr>
              <w:t>ARGOMENTO (documentate attraverso corsi di formazione seguiti min. 12 ore, con rilascio di attestato</w:t>
            </w:r>
          </w:p>
        </w:tc>
        <w:tc>
          <w:tcPr>
            <w:tcW w:w="678" w:type="pct"/>
            <w:tcBorders>
              <w:top w:val="single" w:sz="4" w:space="0" w:color="000000"/>
              <w:left w:val="single" w:sz="4" w:space="0" w:color="000000"/>
              <w:bottom w:val="single" w:sz="4" w:space="0" w:color="000000"/>
              <w:right w:val="nil"/>
            </w:tcBorders>
            <w:hideMark/>
          </w:tcPr>
          <w:p w14:paraId="55D26EF0"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04F6E035" w14:textId="77777777" w:rsidR="00117266" w:rsidRPr="00AE6D02" w:rsidRDefault="00117266" w:rsidP="0067238C">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0E03FDC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4A2AF7A2" w14:textId="77777777" w:rsidR="00117266" w:rsidRPr="00AE6D02" w:rsidRDefault="00117266" w:rsidP="0067238C">
            <w:pPr>
              <w:snapToGrid w:val="0"/>
              <w:rPr>
                <w:sz w:val="22"/>
                <w:szCs w:val="22"/>
              </w:rPr>
            </w:pPr>
          </w:p>
        </w:tc>
      </w:tr>
      <w:tr w:rsidR="00117266" w:rsidRPr="00AE6D02" w14:paraId="0DB9A6AE" w14:textId="77777777" w:rsidTr="0067238C">
        <w:tc>
          <w:tcPr>
            <w:tcW w:w="1842" w:type="pct"/>
            <w:tcBorders>
              <w:top w:val="single" w:sz="4" w:space="0" w:color="000000"/>
              <w:left w:val="single" w:sz="4" w:space="0" w:color="000000"/>
              <w:bottom w:val="single" w:sz="4" w:space="0" w:color="000000"/>
              <w:right w:val="nil"/>
            </w:tcBorders>
          </w:tcPr>
          <w:p w14:paraId="375B4865" w14:textId="77777777" w:rsidR="00117266" w:rsidRPr="00AE6D02" w:rsidRDefault="00117266" w:rsidP="0067238C">
            <w:pPr>
              <w:rPr>
                <w:b/>
                <w:sz w:val="22"/>
                <w:szCs w:val="22"/>
              </w:rPr>
            </w:pPr>
            <w:r w:rsidRPr="00AE6D02">
              <w:rPr>
                <w:b/>
                <w:sz w:val="22"/>
                <w:szCs w:val="22"/>
              </w:rPr>
              <w:t>C4. CONOSCENZE SPECIFICHE DELL'</w:t>
            </w:r>
          </w:p>
          <w:p w14:paraId="43F52B20" w14:textId="77777777" w:rsidR="00117266" w:rsidRPr="00AE6D02" w:rsidRDefault="00117266" w:rsidP="0067238C">
            <w:pPr>
              <w:rPr>
                <w:b/>
                <w:sz w:val="22"/>
                <w:szCs w:val="22"/>
              </w:rPr>
            </w:pPr>
            <w:r w:rsidRPr="00AE6D02">
              <w:rPr>
                <w:b/>
                <w:sz w:val="22"/>
                <w:szCs w:val="22"/>
              </w:rPr>
              <w:t>ARGOMENTO (documentate attraverso esperienze lavorative professionali inerenti all’oggetto dell’incarico e alla tematica dello stesso se non coincidenti con i punti C1 e C3)</w:t>
            </w:r>
          </w:p>
        </w:tc>
        <w:tc>
          <w:tcPr>
            <w:tcW w:w="678" w:type="pct"/>
            <w:tcBorders>
              <w:top w:val="single" w:sz="4" w:space="0" w:color="000000"/>
              <w:left w:val="single" w:sz="4" w:space="0" w:color="000000"/>
              <w:bottom w:val="single" w:sz="4" w:space="0" w:color="000000"/>
              <w:right w:val="nil"/>
            </w:tcBorders>
          </w:tcPr>
          <w:p w14:paraId="2F843BB3"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tcPr>
          <w:p w14:paraId="7EF30A08" w14:textId="77777777" w:rsidR="00117266" w:rsidRPr="00AE6D02" w:rsidRDefault="00117266" w:rsidP="0067238C">
            <w:pPr>
              <w:rPr>
                <w:b/>
                <w:sz w:val="22"/>
                <w:szCs w:val="22"/>
              </w:rPr>
            </w:pPr>
            <w:r w:rsidRPr="00AE6D02">
              <w:rPr>
                <w:b/>
                <w:sz w:val="22"/>
                <w:szCs w:val="22"/>
              </w:rPr>
              <w:t>1 punto cad.</w:t>
            </w:r>
          </w:p>
        </w:tc>
        <w:tc>
          <w:tcPr>
            <w:tcW w:w="916" w:type="pct"/>
            <w:tcBorders>
              <w:top w:val="single" w:sz="4" w:space="0" w:color="000000"/>
              <w:left w:val="single" w:sz="4" w:space="0" w:color="000000"/>
              <w:bottom w:val="single" w:sz="4" w:space="0" w:color="000000"/>
              <w:right w:val="nil"/>
            </w:tcBorders>
            <w:vAlign w:val="center"/>
          </w:tcPr>
          <w:p w14:paraId="4CD4C41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973E234" w14:textId="77777777" w:rsidR="00117266" w:rsidRPr="00AE6D02" w:rsidRDefault="00117266" w:rsidP="0067238C">
            <w:pPr>
              <w:snapToGrid w:val="0"/>
              <w:rPr>
                <w:sz w:val="22"/>
                <w:szCs w:val="22"/>
              </w:rPr>
            </w:pPr>
          </w:p>
        </w:tc>
      </w:tr>
      <w:tr w:rsidR="00117266" w:rsidRPr="00AE6D02" w14:paraId="7DE834FD" w14:textId="77777777" w:rsidTr="0067238C">
        <w:trPr>
          <w:trHeight w:val="616"/>
        </w:trPr>
        <w:tc>
          <w:tcPr>
            <w:tcW w:w="3178" w:type="pct"/>
            <w:gridSpan w:val="3"/>
            <w:tcBorders>
              <w:top w:val="single" w:sz="4" w:space="0" w:color="000000"/>
              <w:left w:val="single" w:sz="4" w:space="0" w:color="000000"/>
              <w:bottom w:val="single" w:sz="4" w:space="0" w:color="000000"/>
              <w:right w:val="nil"/>
            </w:tcBorders>
            <w:vAlign w:val="center"/>
            <w:hideMark/>
          </w:tcPr>
          <w:p w14:paraId="263C271F" w14:textId="77777777" w:rsidR="00117266" w:rsidRPr="00AE6D02" w:rsidRDefault="00117266" w:rsidP="0067238C">
            <w:pPr>
              <w:rPr>
                <w:sz w:val="22"/>
                <w:szCs w:val="22"/>
              </w:rPr>
            </w:pPr>
            <w:r w:rsidRPr="00AE6D02">
              <w:rPr>
                <w:b/>
                <w:sz w:val="22"/>
                <w:szCs w:val="22"/>
              </w:rPr>
              <w:t xml:space="preserve">TOTALE MAX                                                               </w:t>
            </w:r>
          </w:p>
        </w:tc>
        <w:tc>
          <w:tcPr>
            <w:tcW w:w="916" w:type="pct"/>
            <w:tcBorders>
              <w:top w:val="single" w:sz="4" w:space="0" w:color="000000"/>
              <w:left w:val="single" w:sz="4" w:space="0" w:color="000000"/>
              <w:bottom w:val="single" w:sz="4" w:space="0" w:color="000000"/>
              <w:right w:val="nil"/>
            </w:tcBorders>
            <w:vAlign w:val="center"/>
          </w:tcPr>
          <w:p w14:paraId="6CB595CB"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D407C2B" w14:textId="77777777" w:rsidR="00117266" w:rsidRPr="00AE6D02" w:rsidRDefault="00117266" w:rsidP="0067238C">
            <w:pPr>
              <w:snapToGrid w:val="0"/>
              <w:rPr>
                <w:sz w:val="22"/>
                <w:szCs w:val="22"/>
              </w:rPr>
            </w:pPr>
          </w:p>
        </w:tc>
      </w:tr>
    </w:tbl>
    <w:p w14:paraId="34BC535A" w14:textId="77777777" w:rsidR="00117266" w:rsidRPr="00AE6D02" w:rsidRDefault="00117266" w:rsidP="002A0C60">
      <w:pPr>
        <w:jc w:val="both"/>
        <w:rPr>
          <w:rFonts w:eastAsia="Calibri"/>
          <w:sz w:val="22"/>
          <w:szCs w:val="22"/>
        </w:rPr>
      </w:pPr>
    </w:p>
    <w:p w14:paraId="0CCF115D" w14:textId="77777777" w:rsidR="00117266" w:rsidRPr="00AE6D02" w:rsidRDefault="00117266" w:rsidP="00117266">
      <w:pPr>
        <w:rPr>
          <w:b/>
          <w:bCs/>
          <w:sz w:val="22"/>
          <w:szCs w:val="22"/>
        </w:rPr>
      </w:pPr>
    </w:p>
    <w:p w14:paraId="7ED9DFB1" w14:textId="534E365C" w:rsidR="00AE6D02" w:rsidRPr="00AE6D02" w:rsidRDefault="00AE6D02">
      <w:pPr>
        <w:rPr>
          <w:b/>
          <w:bCs/>
          <w:sz w:val="22"/>
          <w:szCs w:val="22"/>
        </w:rPr>
      </w:pPr>
      <w:r w:rsidRPr="00AE6D02">
        <w:rPr>
          <w:b/>
          <w:bCs/>
          <w:sz w:val="22"/>
          <w:szCs w:val="22"/>
        </w:rPr>
        <w:br w:type="page"/>
      </w:r>
    </w:p>
    <w:p w14:paraId="7A885005" w14:textId="77777777" w:rsidR="00117266" w:rsidRPr="00AE6D02" w:rsidRDefault="00117266" w:rsidP="00117266">
      <w:pPr>
        <w:rPr>
          <w:b/>
          <w:bCs/>
          <w:sz w:val="22"/>
          <w:szCs w:val="22"/>
        </w:rPr>
      </w:pPr>
    </w:p>
    <w:tbl>
      <w:tblPr>
        <w:tblW w:w="5000" w:type="pct"/>
        <w:tblLook w:val="0000" w:firstRow="0" w:lastRow="0" w:firstColumn="0" w:lastColumn="0" w:noHBand="0" w:noVBand="0"/>
      </w:tblPr>
      <w:tblGrid>
        <w:gridCol w:w="3581"/>
        <w:gridCol w:w="1218"/>
        <w:gridCol w:w="1218"/>
        <w:gridCol w:w="1744"/>
        <w:gridCol w:w="1727"/>
      </w:tblGrid>
      <w:tr w:rsidR="00117266" w:rsidRPr="00AE6D02" w14:paraId="340E2847" w14:textId="77777777" w:rsidTr="0067238C">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94159F" w14:textId="77777777" w:rsidR="00117266" w:rsidRPr="00AE6D02" w:rsidRDefault="00117266" w:rsidP="0067238C">
            <w:pPr>
              <w:jc w:val="center"/>
              <w:rPr>
                <w:b/>
                <w:sz w:val="22"/>
                <w:szCs w:val="22"/>
              </w:rPr>
            </w:pPr>
            <w:r w:rsidRPr="00AE6D02">
              <w:rPr>
                <w:b/>
                <w:sz w:val="22"/>
                <w:szCs w:val="22"/>
              </w:rPr>
              <w:t>GRIGLIA DI VALUTAZIONE DEI TITOLI PER TUTOR</w:t>
            </w:r>
          </w:p>
        </w:tc>
      </w:tr>
      <w:tr w:rsidR="00117266" w:rsidRPr="00AE6D02" w14:paraId="33841F2F" w14:textId="77777777" w:rsidTr="0067238C">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2BEDC5" w14:textId="77777777" w:rsidR="00117266" w:rsidRPr="00AE6D02" w:rsidRDefault="00117266" w:rsidP="0067238C">
            <w:pPr>
              <w:snapToGrid w:val="0"/>
              <w:rPr>
                <w:b/>
                <w:sz w:val="22"/>
                <w:szCs w:val="22"/>
              </w:rPr>
            </w:pPr>
            <w:r w:rsidRPr="00AE6D02">
              <w:rPr>
                <w:b/>
                <w:sz w:val="22"/>
                <w:szCs w:val="22"/>
                <w:u w:val="single"/>
              </w:rPr>
              <w:t>Criteri di ammissione:</w:t>
            </w:r>
            <w:r w:rsidRPr="00AE6D02">
              <w:rPr>
                <w:b/>
                <w:sz w:val="22"/>
                <w:szCs w:val="22"/>
              </w:rPr>
              <w:t xml:space="preserve"> </w:t>
            </w:r>
          </w:p>
          <w:p w14:paraId="164D62B7" w14:textId="77777777" w:rsidR="00117266" w:rsidRPr="00AE6D02" w:rsidRDefault="00117266" w:rsidP="00117266">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31D0D4E5" w14:textId="77777777" w:rsidR="00117266" w:rsidRPr="00AE6D02" w:rsidRDefault="00117266" w:rsidP="00117266">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117266" w:rsidRPr="00AE6D02" w14:paraId="094A6DA1" w14:textId="77777777" w:rsidTr="0067238C">
        <w:tc>
          <w:tcPr>
            <w:tcW w:w="3171" w:type="pct"/>
            <w:gridSpan w:val="3"/>
            <w:tcBorders>
              <w:top w:val="single" w:sz="4" w:space="0" w:color="000000"/>
              <w:left w:val="single" w:sz="4" w:space="0" w:color="000000"/>
              <w:bottom w:val="single" w:sz="4" w:space="0" w:color="000000"/>
            </w:tcBorders>
            <w:shd w:val="clear" w:color="auto" w:fill="auto"/>
            <w:vAlign w:val="center"/>
          </w:tcPr>
          <w:p w14:paraId="6EAD22EE" w14:textId="77777777" w:rsidR="00117266" w:rsidRPr="00AE6D02" w:rsidRDefault="00117266" w:rsidP="0067238C">
            <w:pPr>
              <w:snapToGrid w:val="0"/>
              <w:rPr>
                <w:b/>
                <w:sz w:val="22"/>
                <w:szCs w:val="22"/>
              </w:rPr>
            </w:pPr>
            <w:r w:rsidRPr="00AE6D02">
              <w:rPr>
                <w:b/>
                <w:sz w:val="22"/>
                <w:szCs w:val="22"/>
              </w:rPr>
              <w:t>L' ISTRUZIONE, LA FORMAZIONE NELLO SPECIFICO SETTORE IN CUI SI CONCORRE</w:t>
            </w:r>
          </w:p>
        </w:tc>
        <w:tc>
          <w:tcPr>
            <w:tcW w:w="919" w:type="pct"/>
            <w:tcBorders>
              <w:top w:val="single" w:sz="4" w:space="0" w:color="000000"/>
              <w:left w:val="single" w:sz="4" w:space="0" w:color="000000"/>
              <w:bottom w:val="single" w:sz="4" w:space="0" w:color="000000"/>
            </w:tcBorders>
            <w:shd w:val="clear" w:color="auto" w:fill="auto"/>
            <w:vAlign w:val="center"/>
          </w:tcPr>
          <w:p w14:paraId="0321E649" w14:textId="77777777" w:rsidR="00117266" w:rsidRPr="00AE6D02" w:rsidRDefault="00117266" w:rsidP="0067238C">
            <w:pPr>
              <w:jc w:val="center"/>
              <w:rPr>
                <w:b/>
                <w:sz w:val="22"/>
                <w:szCs w:val="22"/>
              </w:rPr>
            </w:pPr>
            <w:r w:rsidRPr="00AE6D02">
              <w:rPr>
                <w:b/>
                <w:sz w:val="22"/>
                <w:szCs w:val="22"/>
              </w:rPr>
              <w:t>da compilare a cura del candidato</w:t>
            </w: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8C23E9" w14:textId="77777777" w:rsidR="00117266" w:rsidRPr="00AE6D02" w:rsidRDefault="00117266" w:rsidP="0067238C">
            <w:pPr>
              <w:jc w:val="center"/>
              <w:rPr>
                <w:b/>
                <w:sz w:val="22"/>
                <w:szCs w:val="22"/>
              </w:rPr>
            </w:pPr>
            <w:r w:rsidRPr="00AE6D02">
              <w:rPr>
                <w:b/>
                <w:sz w:val="22"/>
                <w:szCs w:val="22"/>
              </w:rPr>
              <w:t>da compilare a cura della commissione</w:t>
            </w:r>
          </w:p>
        </w:tc>
      </w:tr>
      <w:tr w:rsidR="00117266" w:rsidRPr="00AE6D02" w14:paraId="154EABA1" w14:textId="77777777" w:rsidTr="0067238C">
        <w:tc>
          <w:tcPr>
            <w:tcW w:w="1887" w:type="pct"/>
            <w:vMerge w:val="restart"/>
            <w:tcBorders>
              <w:top w:val="single" w:sz="4" w:space="0" w:color="000000"/>
              <w:left w:val="single" w:sz="4" w:space="0" w:color="000000"/>
              <w:bottom w:val="single" w:sz="4" w:space="0" w:color="000000"/>
            </w:tcBorders>
            <w:shd w:val="clear" w:color="auto" w:fill="auto"/>
            <w:vAlign w:val="center"/>
          </w:tcPr>
          <w:p w14:paraId="075C64A7" w14:textId="77777777" w:rsidR="00117266" w:rsidRPr="00AE6D02" w:rsidRDefault="00117266" w:rsidP="0067238C">
            <w:pPr>
              <w:rPr>
                <w:sz w:val="22"/>
                <w:szCs w:val="22"/>
              </w:rPr>
            </w:pPr>
            <w:r w:rsidRPr="00AE6D02">
              <w:rPr>
                <w:b/>
                <w:sz w:val="22"/>
                <w:szCs w:val="22"/>
              </w:rPr>
              <w:t xml:space="preserve">A1. LAUREA </w:t>
            </w:r>
          </w:p>
          <w:p w14:paraId="7E8DFFC1" w14:textId="77777777" w:rsidR="00117266" w:rsidRPr="00AE6D02" w:rsidRDefault="00117266" w:rsidP="0067238C">
            <w:pPr>
              <w:rPr>
                <w:b/>
                <w:bCs/>
                <w:sz w:val="22"/>
                <w:szCs w:val="22"/>
              </w:rPr>
            </w:pPr>
            <w:r w:rsidRPr="00AE6D02">
              <w:rPr>
                <w:b/>
                <w:bCs/>
                <w:sz w:val="22"/>
                <w:szCs w:val="22"/>
              </w:rPr>
              <w:t>(vecchio ordinamento o magistrale)</w:t>
            </w:r>
          </w:p>
        </w:tc>
        <w:tc>
          <w:tcPr>
            <w:tcW w:w="642" w:type="pct"/>
            <w:tcBorders>
              <w:top w:val="single" w:sz="4" w:space="0" w:color="000000"/>
              <w:left w:val="single" w:sz="4" w:space="0" w:color="000000"/>
              <w:bottom w:val="single" w:sz="4" w:space="0" w:color="000000"/>
            </w:tcBorders>
            <w:shd w:val="clear" w:color="auto" w:fill="auto"/>
            <w:vAlign w:val="center"/>
          </w:tcPr>
          <w:p w14:paraId="28998BF2" w14:textId="77777777" w:rsidR="00117266" w:rsidRPr="00AE6D02" w:rsidRDefault="00117266" w:rsidP="0067238C">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vAlign w:val="center"/>
          </w:tcPr>
          <w:p w14:paraId="259A8E12" w14:textId="77777777" w:rsidR="00117266" w:rsidRPr="00AE6D02" w:rsidRDefault="00117266" w:rsidP="0067238C">
            <w:pPr>
              <w:rPr>
                <w:sz w:val="22"/>
                <w:szCs w:val="22"/>
              </w:rPr>
            </w:pPr>
            <w:r w:rsidRPr="00AE6D02">
              <w:rPr>
                <w:b/>
                <w:sz w:val="22"/>
                <w:szCs w:val="22"/>
              </w:rPr>
              <w:t>PUNTI</w:t>
            </w:r>
          </w:p>
        </w:tc>
        <w:tc>
          <w:tcPr>
            <w:tcW w:w="919" w:type="pct"/>
            <w:tcBorders>
              <w:top w:val="single" w:sz="4" w:space="0" w:color="000000"/>
              <w:left w:val="single" w:sz="4" w:space="0" w:color="000000"/>
              <w:bottom w:val="single" w:sz="4" w:space="0" w:color="000000"/>
            </w:tcBorders>
            <w:shd w:val="clear" w:color="auto" w:fill="auto"/>
            <w:vAlign w:val="center"/>
          </w:tcPr>
          <w:p w14:paraId="35490322"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A0AD7" w14:textId="77777777" w:rsidR="00117266" w:rsidRPr="00AE6D02" w:rsidRDefault="00117266" w:rsidP="0067238C">
            <w:pPr>
              <w:snapToGrid w:val="0"/>
              <w:rPr>
                <w:sz w:val="22"/>
                <w:szCs w:val="22"/>
              </w:rPr>
            </w:pPr>
          </w:p>
        </w:tc>
      </w:tr>
      <w:tr w:rsidR="00117266" w:rsidRPr="00AE6D02" w14:paraId="2971E9CF" w14:textId="77777777" w:rsidTr="0067238C">
        <w:tc>
          <w:tcPr>
            <w:tcW w:w="1887" w:type="pct"/>
            <w:vMerge/>
            <w:tcBorders>
              <w:top w:val="single" w:sz="4" w:space="0" w:color="000000"/>
              <w:left w:val="single" w:sz="4" w:space="0" w:color="000000"/>
              <w:bottom w:val="single" w:sz="4" w:space="0" w:color="000000"/>
            </w:tcBorders>
            <w:shd w:val="clear" w:color="auto" w:fill="auto"/>
            <w:vAlign w:val="center"/>
          </w:tcPr>
          <w:p w14:paraId="061B0AF2" w14:textId="77777777" w:rsidR="00117266" w:rsidRPr="00AE6D02" w:rsidRDefault="00117266" w:rsidP="0067238C">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tcPr>
          <w:p w14:paraId="567F9604" w14:textId="77777777" w:rsidR="00117266" w:rsidRPr="00AE6D02" w:rsidRDefault="00117266" w:rsidP="0067238C">
            <w:pPr>
              <w:rPr>
                <w:b/>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77AB08D1" w14:textId="77777777" w:rsidR="00117266" w:rsidRPr="00AE6D02" w:rsidRDefault="00117266" w:rsidP="0067238C">
            <w:pPr>
              <w:rPr>
                <w:sz w:val="22"/>
                <w:szCs w:val="22"/>
              </w:rPr>
            </w:pPr>
            <w:r w:rsidRPr="00AE6D02">
              <w:rPr>
                <w:b/>
                <w:sz w:val="22"/>
                <w:szCs w:val="22"/>
              </w:rPr>
              <w:t>15</w:t>
            </w:r>
          </w:p>
        </w:tc>
        <w:tc>
          <w:tcPr>
            <w:tcW w:w="919" w:type="pct"/>
            <w:tcBorders>
              <w:top w:val="single" w:sz="4" w:space="0" w:color="000000"/>
              <w:left w:val="single" w:sz="4" w:space="0" w:color="000000"/>
              <w:bottom w:val="single" w:sz="4" w:space="0" w:color="000000"/>
            </w:tcBorders>
            <w:shd w:val="clear" w:color="auto" w:fill="auto"/>
            <w:vAlign w:val="center"/>
          </w:tcPr>
          <w:p w14:paraId="777E334E"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83416E" w14:textId="77777777" w:rsidR="00117266" w:rsidRPr="00AE6D02" w:rsidRDefault="00117266" w:rsidP="0067238C">
            <w:pPr>
              <w:snapToGrid w:val="0"/>
              <w:rPr>
                <w:sz w:val="22"/>
                <w:szCs w:val="22"/>
              </w:rPr>
            </w:pPr>
          </w:p>
        </w:tc>
      </w:tr>
      <w:tr w:rsidR="00117266" w:rsidRPr="00AE6D02" w14:paraId="1C013BBC"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122383AB" w14:textId="77777777" w:rsidR="00117266" w:rsidRPr="00AE6D02" w:rsidRDefault="00117266" w:rsidP="0067238C">
            <w:pPr>
              <w:rPr>
                <w:b/>
                <w:sz w:val="22"/>
                <w:szCs w:val="22"/>
              </w:rPr>
            </w:pPr>
            <w:r w:rsidRPr="00AE6D02">
              <w:rPr>
                <w:b/>
                <w:sz w:val="22"/>
                <w:szCs w:val="22"/>
              </w:rPr>
              <w:t>A2. LAUREA (triennale in alternativa al punto A1)</w:t>
            </w:r>
          </w:p>
        </w:tc>
        <w:tc>
          <w:tcPr>
            <w:tcW w:w="642" w:type="pct"/>
            <w:tcBorders>
              <w:top w:val="single" w:sz="4" w:space="0" w:color="000000"/>
              <w:left w:val="single" w:sz="4" w:space="0" w:color="000000"/>
              <w:bottom w:val="single" w:sz="4" w:space="0" w:color="000000"/>
            </w:tcBorders>
            <w:shd w:val="clear" w:color="auto" w:fill="auto"/>
          </w:tcPr>
          <w:p w14:paraId="777EE5F3" w14:textId="77777777" w:rsidR="00117266" w:rsidRPr="00AE6D02" w:rsidRDefault="00117266" w:rsidP="0067238C">
            <w:pPr>
              <w:snapToGrid w:val="0"/>
              <w:rPr>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5A488945" w14:textId="77777777" w:rsidR="00117266" w:rsidRPr="00AE6D02" w:rsidRDefault="00117266" w:rsidP="0067238C">
            <w:pPr>
              <w:rPr>
                <w:b/>
                <w:sz w:val="22"/>
                <w:szCs w:val="22"/>
              </w:rPr>
            </w:pPr>
            <w:r w:rsidRPr="00AE6D02">
              <w:rPr>
                <w:b/>
                <w:sz w:val="22"/>
                <w:szCs w:val="22"/>
              </w:rPr>
              <w:t>10</w:t>
            </w:r>
          </w:p>
        </w:tc>
        <w:tc>
          <w:tcPr>
            <w:tcW w:w="919" w:type="pct"/>
            <w:tcBorders>
              <w:top w:val="single" w:sz="4" w:space="0" w:color="000000"/>
              <w:left w:val="single" w:sz="4" w:space="0" w:color="000000"/>
              <w:bottom w:val="single" w:sz="4" w:space="0" w:color="000000"/>
            </w:tcBorders>
            <w:shd w:val="clear" w:color="auto" w:fill="auto"/>
            <w:vAlign w:val="center"/>
          </w:tcPr>
          <w:p w14:paraId="2BC70EC8"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EEC05" w14:textId="77777777" w:rsidR="00117266" w:rsidRPr="00AE6D02" w:rsidRDefault="00117266" w:rsidP="0067238C">
            <w:pPr>
              <w:snapToGrid w:val="0"/>
              <w:rPr>
                <w:sz w:val="22"/>
                <w:szCs w:val="22"/>
              </w:rPr>
            </w:pPr>
          </w:p>
        </w:tc>
      </w:tr>
      <w:tr w:rsidR="00117266" w:rsidRPr="00AE6D02" w14:paraId="755ECA2C"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765D4C72" w14:textId="77777777" w:rsidR="00117266" w:rsidRPr="00AE6D02" w:rsidRDefault="00117266" w:rsidP="0067238C">
            <w:pPr>
              <w:rPr>
                <w:b/>
                <w:sz w:val="22"/>
                <w:szCs w:val="22"/>
              </w:rPr>
            </w:pPr>
            <w:r w:rsidRPr="00AE6D02">
              <w:rPr>
                <w:b/>
                <w:sz w:val="22"/>
                <w:szCs w:val="22"/>
              </w:rPr>
              <w:t>A3. DIPLOMA SCUOLA SECONDARIA (in alternativa al punto A1 e A2)</w:t>
            </w:r>
          </w:p>
        </w:tc>
        <w:tc>
          <w:tcPr>
            <w:tcW w:w="642" w:type="pct"/>
            <w:tcBorders>
              <w:top w:val="single" w:sz="4" w:space="0" w:color="000000"/>
              <w:left w:val="single" w:sz="4" w:space="0" w:color="000000"/>
              <w:bottom w:val="single" w:sz="4" w:space="0" w:color="000000"/>
            </w:tcBorders>
            <w:shd w:val="clear" w:color="auto" w:fill="auto"/>
          </w:tcPr>
          <w:p w14:paraId="744AB79C" w14:textId="77777777" w:rsidR="00117266" w:rsidRPr="00AE6D02" w:rsidRDefault="00117266" w:rsidP="0067238C">
            <w:pPr>
              <w:snapToGrid w:val="0"/>
              <w:rPr>
                <w:sz w:val="22"/>
                <w:szCs w:val="22"/>
              </w:rPr>
            </w:pPr>
            <w:r w:rsidRPr="00AE6D02">
              <w:rPr>
                <w:sz w:val="22"/>
                <w:szCs w:val="22"/>
              </w:rPr>
              <w:t>Verrà valutato un solo titolo</w:t>
            </w:r>
          </w:p>
        </w:tc>
        <w:tc>
          <w:tcPr>
            <w:tcW w:w="642" w:type="pct"/>
            <w:tcBorders>
              <w:top w:val="single" w:sz="4" w:space="0" w:color="000000"/>
              <w:left w:val="single" w:sz="4" w:space="0" w:color="000000"/>
              <w:bottom w:val="single" w:sz="4" w:space="0" w:color="000000"/>
            </w:tcBorders>
            <w:shd w:val="clear" w:color="auto" w:fill="auto"/>
            <w:vAlign w:val="center"/>
          </w:tcPr>
          <w:p w14:paraId="7172C1CC" w14:textId="77777777" w:rsidR="00117266" w:rsidRPr="00AE6D02" w:rsidRDefault="00117266" w:rsidP="0067238C">
            <w:pPr>
              <w:rPr>
                <w:b/>
                <w:sz w:val="22"/>
                <w:szCs w:val="22"/>
              </w:rPr>
            </w:pPr>
            <w:r w:rsidRPr="00AE6D02">
              <w:rPr>
                <w:b/>
                <w:sz w:val="22"/>
                <w:szCs w:val="22"/>
              </w:rPr>
              <w:t>5</w:t>
            </w:r>
          </w:p>
        </w:tc>
        <w:tc>
          <w:tcPr>
            <w:tcW w:w="919" w:type="pct"/>
            <w:tcBorders>
              <w:top w:val="single" w:sz="4" w:space="0" w:color="000000"/>
              <w:left w:val="single" w:sz="4" w:space="0" w:color="000000"/>
              <w:bottom w:val="single" w:sz="4" w:space="0" w:color="000000"/>
            </w:tcBorders>
            <w:shd w:val="clear" w:color="auto" w:fill="auto"/>
            <w:vAlign w:val="center"/>
          </w:tcPr>
          <w:p w14:paraId="5A819F20"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27DBF" w14:textId="77777777" w:rsidR="00117266" w:rsidRPr="00AE6D02" w:rsidRDefault="00117266" w:rsidP="0067238C">
            <w:pPr>
              <w:snapToGrid w:val="0"/>
              <w:rPr>
                <w:sz w:val="22"/>
                <w:szCs w:val="22"/>
              </w:rPr>
            </w:pPr>
          </w:p>
        </w:tc>
      </w:tr>
      <w:tr w:rsidR="00117266" w:rsidRPr="00AE6D02" w14:paraId="12A8B27F" w14:textId="77777777" w:rsidTr="0067238C">
        <w:tc>
          <w:tcPr>
            <w:tcW w:w="3171" w:type="pct"/>
            <w:gridSpan w:val="3"/>
            <w:tcBorders>
              <w:top w:val="single" w:sz="4" w:space="0" w:color="000000"/>
              <w:left w:val="single" w:sz="4" w:space="0" w:color="000000"/>
              <w:bottom w:val="single" w:sz="4" w:space="0" w:color="000000"/>
            </w:tcBorders>
            <w:shd w:val="clear" w:color="auto" w:fill="auto"/>
            <w:vAlign w:val="center"/>
          </w:tcPr>
          <w:p w14:paraId="507EE641" w14:textId="77777777" w:rsidR="00117266" w:rsidRPr="00AE6D02" w:rsidRDefault="00117266" w:rsidP="0067238C">
            <w:pPr>
              <w:rPr>
                <w:b/>
                <w:sz w:val="22"/>
                <w:szCs w:val="22"/>
              </w:rPr>
            </w:pPr>
            <w:r w:rsidRPr="00AE6D02">
              <w:rPr>
                <w:b/>
                <w:sz w:val="22"/>
                <w:szCs w:val="22"/>
              </w:rPr>
              <w:t xml:space="preserve">LE CERTIFICAZIONI OTTENUTE  </w:t>
            </w:r>
            <w:r w:rsidRPr="00AE6D02">
              <w:rPr>
                <w:b/>
                <w:sz w:val="22"/>
                <w:szCs w:val="22"/>
              </w:rPr>
              <w:tab/>
            </w:r>
            <w:r w:rsidRPr="00AE6D02">
              <w:rPr>
                <w:b/>
                <w:sz w:val="22"/>
                <w:szCs w:val="22"/>
              </w:rPr>
              <w:tab/>
            </w:r>
            <w:r w:rsidRPr="00AE6D02">
              <w:rPr>
                <w:b/>
                <w:sz w:val="22"/>
                <w:szCs w:val="22"/>
              </w:rPr>
              <w:tab/>
            </w:r>
          </w:p>
        </w:tc>
        <w:tc>
          <w:tcPr>
            <w:tcW w:w="919" w:type="pct"/>
            <w:tcBorders>
              <w:top w:val="single" w:sz="4" w:space="0" w:color="000000"/>
              <w:left w:val="single" w:sz="4" w:space="0" w:color="000000"/>
              <w:bottom w:val="single" w:sz="4" w:space="0" w:color="000000"/>
            </w:tcBorders>
            <w:shd w:val="clear" w:color="auto" w:fill="auto"/>
            <w:vAlign w:val="center"/>
          </w:tcPr>
          <w:p w14:paraId="2F543796"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54584" w14:textId="77777777" w:rsidR="00117266" w:rsidRPr="00AE6D02" w:rsidRDefault="00117266" w:rsidP="0067238C">
            <w:pPr>
              <w:snapToGrid w:val="0"/>
              <w:rPr>
                <w:sz w:val="22"/>
                <w:szCs w:val="22"/>
              </w:rPr>
            </w:pPr>
          </w:p>
        </w:tc>
      </w:tr>
      <w:tr w:rsidR="00117266" w:rsidRPr="00AE6D02" w14:paraId="4E01BDA7"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6CD467EF" w14:textId="77777777" w:rsidR="00117266" w:rsidRPr="00AE6D02" w:rsidRDefault="00117266" w:rsidP="0067238C">
            <w:pPr>
              <w:rPr>
                <w:b/>
                <w:sz w:val="22"/>
                <w:szCs w:val="22"/>
              </w:rPr>
            </w:pPr>
            <w:r w:rsidRPr="00AE6D02">
              <w:rPr>
                <w:b/>
                <w:sz w:val="22"/>
                <w:szCs w:val="22"/>
              </w:rPr>
              <w:t>B1. COMPETENZE I.C.T. CERTIFICATE riconosciute dal MIUR</w:t>
            </w:r>
          </w:p>
        </w:tc>
        <w:tc>
          <w:tcPr>
            <w:tcW w:w="642" w:type="pct"/>
            <w:tcBorders>
              <w:top w:val="single" w:sz="4" w:space="0" w:color="000000"/>
              <w:left w:val="single" w:sz="4" w:space="0" w:color="000000"/>
              <w:bottom w:val="single" w:sz="4" w:space="0" w:color="000000"/>
            </w:tcBorders>
            <w:shd w:val="clear" w:color="auto" w:fill="auto"/>
            <w:vAlign w:val="center"/>
          </w:tcPr>
          <w:p w14:paraId="2BA425B3" w14:textId="77777777" w:rsidR="00117266" w:rsidRPr="00AE6D02" w:rsidRDefault="00117266" w:rsidP="0067238C">
            <w:pPr>
              <w:rPr>
                <w:sz w:val="22"/>
                <w:szCs w:val="22"/>
              </w:rPr>
            </w:pPr>
            <w:r w:rsidRPr="00AE6D02">
              <w:rPr>
                <w:sz w:val="22"/>
                <w:szCs w:val="22"/>
              </w:rPr>
              <w:t>Max 1</w:t>
            </w:r>
          </w:p>
        </w:tc>
        <w:tc>
          <w:tcPr>
            <w:tcW w:w="642" w:type="pct"/>
            <w:tcBorders>
              <w:top w:val="single" w:sz="4" w:space="0" w:color="000000"/>
              <w:left w:val="single" w:sz="4" w:space="0" w:color="000000"/>
              <w:bottom w:val="single" w:sz="4" w:space="0" w:color="000000"/>
            </w:tcBorders>
            <w:shd w:val="clear" w:color="auto" w:fill="auto"/>
            <w:vAlign w:val="center"/>
          </w:tcPr>
          <w:p w14:paraId="534710D4" w14:textId="77777777" w:rsidR="00117266" w:rsidRPr="00AE6D02" w:rsidRDefault="00117266" w:rsidP="0067238C">
            <w:pPr>
              <w:rPr>
                <w:sz w:val="22"/>
                <w:szCs w:val="22"/>
              </w:rPr>
            </w:pPr>
            <w:r w:rsidRPr="00AE6D02">
              <w:rPr>
                <w:b/>
                <w:sz w:val="22"/>
                <w:szCs w:val="22"/>
              </w:rPr>
              <w:t xml:space="preserve">5 punti </w:t>
            </w:r>
          </w:p>
        </w:tc>
        <w:tc>
          <w:tcPr>
            <w:tcW w:w="919" w:type="pct"/>
            <w:tcBorders>
              <w:top w:val="single" w:sz="4" w:space="0" w:color="000000"/>
              <w:left w:val="single" w:sz="4" w:space="0" w:color="000000"/>
              <w:bottom w:val="single" w:sz="4" w:space="0" w:color="000000"/>
            </w:tcBorders>
            <w:shd w:val="clear" w:color="auto" w:fill="auto"/>
            <w:vAlign w:val="center"/>
          </w:tcPr>
          <w:p w14:paraId="685D75D2"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DED34" w14:textId="77777777" w:rsidR="00117266" w:rsidRPr="00AE6D02" w:rsidRDefault="00117266" w:rsidP="0067238C">
            <w:pPr>
              <w:snapToGrid w:val="0"/>
              <w:rPr>
                <w:sz w:val="22"/>
                <w:szCs w:val="22"/>
              </w:rPr>
            </w:pPr>
          </w:p>
        </w:tc>
      </w:tr>
      <w:tr w:rsidR="00117266" w:rsidRPr="00AE6D02" w14:paraId="4F11C5D2" w14:textId="77777777" w:rsidTr="0067238C">
        <w:trPr>
          <w:trHeight w:val="623"/>
        </w:trPr>
        <w:tc>
          <w:tcPr>
            <w:tcW w:w="3171" w:type="pct"/>
            <w:gridSpan w:val="3"/>
            <w:tcBorders>
              <w:top w:val="single" w:sz="4" w:space="0" w:color="000000"/>
              <w:left w:val="single" w:sz="4" w:space="0" w:color="000000"/>
              <w:bottom w:val="single" w:sz="4" w:space="0" w:color="000000"/>
            </w:tcBorders>
            <w:shd w:val="clear" w:color="auto" w:fill="auto"/>
            <w:vAlign w:val="center"/>
          </w:tcPr>
          <w:p w14:paraId="33D5A0BC" w14:textId="77777777" w:rsidR="00117266" w:rsidRPr="00AE6D02" w:rsidRDefault="00117266" w:rsidP="0067238C">
            <w:pPr>
              <w:rPr>
                <w:b/>
                <w:sz w:val="22"/>
                <w:szCs w:val="22"/>
              </w:rPr>
            </w:pPr>
          </w:p>
          <w:p w14:paraId="258429CF" w14:textId="77777777" w:rsidR="00117266" w:rsidRPr="00AE6D02" w:rsidRDefault="00117266" w:rsidP="0067238C">
            <w:pPr>
              <w:rPr>
                <w:b/>
                <w:sz w:val="22"/>
                <w:szCs w:val="22"/>
              </w:rPr>
            </w:pPr>
            <w:r w:rsidRPr="00AE6D02">
              <w:rPr>
                <w:b/>
                <w:sz w:val="22"/>
                <w:szCs w:val="22"/>
              </w:rPr>
              <w:t>LE ESPERIENZE</w:t>
            </w:r>
          </w:p>
          <w:p w14:paraId="5A44B80C" w14:textId="77777777" w:rsidR="00117266" w:rsidRPr="00AE6D02" w:rsidRDefault="00117266" w:rsidP="0067238C">
            <w:pPr>
              <w:rPr>
                <w:b/>
                <w:sz w:val="22"/>
                <w:szCs w:val="22"/>
                <w:u w:val="single"/>
              </w:rPr>
            </w:pPr>
            <w:r w:rsidRPr="00AE6D02">
              <w:rPr>
                <w:b/>
                <w:sz w:val="22"/>
                <w:szCs w:val="22"/>
              </w:rPr>
              <w:t xml:space="preserve"> </w:t>
            </w:r>
            <w:r w:rsidRPr="00AE6D02">
              <w:rPr>
                <w:b/>
                <w:sz w:val="22"/>
                <w:szCs w:val="22"/>
                <w:u w:val="single"/>
              </w:rPr>
              <w:t>NELLO SPECIFICO SETTORE IN CUI SI CONCORRE</w:t>
            </w:r>
          </w:p>
          <w:p w14:paraId="19559A00" w14:textId="77777777" w:rsidR="00117266" w:rsidRPr="00AE6D02" w:rsidRDefault="00117266" w:rsidP="0067238C">
            <w:pPr>
              <w:rPr>
                <w:sz w:val="22"/>
                <w:szCs w:val="22"/>
              </w:rPr>
            </w:pPr>
          </w:p>
        </w:tc>
        <w:tc>
          <w:tcPr>
            <w:tcW w:w="919" w:type="pct"/>
            <w:tcBorders>
              <w:top w:val="single" w:sz="4" w:space="0" w:color="000000"/>
              <w:left w:val="single" w:sz="4" w:space="0" w:color="000000"/>
              <w:bottom w:val="single" w:sz="4" w:space="0" w:color="000000"/>
            </w:tcBorders>
            <w:shd w:val="clear" w:color="auto" w:fill="auto"/>
            <w:vAlign w:val="center"/>
          </w:tcPr>
          <w:p w14:paraId="0401AC39"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8BF5A" w14:textId="77777777" w:rsidR="00117266" w:rsidRPr="00AE6D02" w:rsidRDefault="00117266" w:rsidP="0067238C">
            <w:pPr>
              <w:snapToGrid w:val="0"/>
              <w:rPr>
                <w:sz w:val="22"/>
                <w:szCs w:val="22"/>
              </w:rPr>
            </w:pPr>
          </w:p>
        </w:tc>
      </w:tr>
      <w:tr w:rsidR="00117266" w:rsidRPr="00AE6D02" w14:paraId="387179F9" w14:textId="77777777" w:rsidTr="0067238C">
        <w:tc>
          <w:tcPr>
            <w:tcW w:w="1887" w:type="pct"/>
            <w:tcBorders>
              <w:top w:val="single" w:sz="4" w:space="0" w:color="000000"/>
              <w:left w:val="single" w:sz="4" w:space="0" w:color="000000"/>
              <w:bottom w:val="single" w:sz="4" w:space="0" w:color="000000"/>
            </w:tcBorders>
            <w:shd w:val="clear" w:color="auto" w:fill="auto"/>
          </w:tcPr>
          <w:p w14:paraId="5C2EE3A2" w14:textId="20397D62" w:rsidR="00117266" w:rsidRPr="00AE6D02" w:rsidRDefault="00187DF9" w:rsidP="00187DF9">
            <w:pPr>
              <w:rPr>
                <w:b/>
                <w:sz w:val="22"/>
                <w:szCs w:val="22"/>
              </w:rPr>
            </w:pPr>
            <w:r>
              <w:rPr>
                <w:b/>
                <w:sz w:val="22"/>
                <w:szCs w:val="22"/>
              </w:rPr>
              <w:t>C1</w:t>
            </w:r>
            <w:r w:rsidR="00117266" w:rsidRPr="00AE6D02">
              <w:rPr>
                <w:b/>
                <w:sz w:val="22"/>
                <w:szCs w:val="22"/>
              </w:rPr>
              <w:t>. ESPERIENZE DI TUTOR NEI PROGETTI FINANZIATI DAL FONDO SOCIALE EUROPEO PON</w:t>
            </w:r>
            <w:r>
              <w:rPr>
                <w:b/>
                <w:sz w:val="22"/>
                <w:szCs w:val="22"/>
              </w:rPr>
              <w:t>/POC</w:t>
            </w:r>
            <w:r w:rsidR="0020198C">
              <w:rPr>
                <w:b/>
                <w:sz w:val="22"/>
                <w:szCs w:val="22"/>
              </w:rPr>
              <w:t>/PN</w:t>
            </w:r>
            <w:r w:rsidR="00117266" w:rsidRPr="00AE6D02">
              <w:rPr>
                <w:b/>
                <w:sz w:val="22"/>
                <w:szCs w:val="22"/>
              </w:rPr>
              <w:t xml:space="preserve"> </w:t>
            </w:r>
            <w:r>
              <w:rPr>
                <w:b/>
                <w:sz w:val="22"/>
                <w:szCs w:val="22"/>
              </w:rPr>
              <w:t xml:space="preserve">FSE </w:t>
            </w:r>
            <w:r w:rsidR="0020198C">
              <w:rPr>
                <w:b/>
                <w:sz w:val="22"/>
                <w:szCs w:val="22"/>
              </w:rPr>
              <w:t xml:space="preserve">Programmazione </w:t>
            </w:r>
            <w:r>
              <w:rPr>
                <w:b/>
                <w:sz w:val="22"/>
                <w:szCs w:val="22"/>
              </w:rPr>
              <w:t>2014-20</w:t>
            </w:r>
            <w:r w:rsidR="0020198C">
              <w:rPr>
                <w:b/>
                <w:sz w:val="22"/>
                <w:szCs w:val="22"/>
              </w:rPr>
              <w:t xml:space="preserve"> </w:t>
            </w:r>
            <w:r w:rsidR="0020198C">
              <w:rPr>
                <w:b/>
                <w:sz w:val="22"/>
                <w:szCs w:val="22"/>
              </w:rPr>
              <w:br/>
              <w:t>Programmazione 2021-27</w:t>
            </w:r>
          </w:p>
        </w:tc>
        <w:tc>
          <w:tcPr>
            <w:tcW w:w="642" w:type="pct"/>
            <w:tcBorders>
              <w:top w:val="single" w:sz="4" w:space="0" w:color="000000"/>
              <w:left w:val="single" w:sz="4" w:space="0" w:color="000000"/>
              <w:bottom w:val="single" w:sz="4" w:space="0" w:color="000000"/>
            </w:tcBorders>
            <w:shd w:val="clear" w:color="auto" w:fill="auto"/>
          </w:tcPr>
          <w:p w14:paraId="0DDF9A04" w14:textId="77777777" w:rsidR="00117266" w:rsidRPr="00AE6D02" w:rsidRDefault="00117266" w:rsidP="0067238C">
            <w:pPr>
              <w:rPr>
                <w:sz w:val="22"/>
                <w:szCs w:val="22"/>
              </w:rPr>
            </w:pPr>
          </w:p>
          <w:p w14:paraId="56244EF6" w14:textId="77777777" w:rsidR="00117266" w:rsidRPr="00AE6D02" w:rsidRDefault="00117266" w:rsidP="0067238C">
            <w:pPr>
              <w:rPr>
                <w:sz w:val="22"/>
                <w:szCs w:val="22"/>
              </w:rPr>
            </w:pPr>
            <w:r w:rsidRPr="00AE6D02">
              <w:rPr>
                <w:sz w:val="22"/>
                <w:szCs w:val="22"/>
              </w:rPr>
              <w:t>Max 10</w:t>
            </w:r>
          </w:p>
        </w:tc>
        <w:tc>
          <w:tcPr>
            <w:tcW w:w="642" w:type="pct"/>
            <w:tcBorders>
              <w:top w:val="single" w:sz="4" w:space="0" w:color="000000"/>
              <w:left w:val="single" w:sz="4" w:space="0" w:color="000000"/>
              <w:bottom w:val="single" w:sz="4" w:space="0" w:color="000000"/>
            </w:tcBorders>
            <w:shd w:val="clear" w:color="auto" w:fill="auto"/>
          </w:tcPr>
          <w:p w14:paraId="49F62675" w14:textId="77777777" w:rsidR="00117266" w:rsidRPr="00AE6D02" w:rsidRDefault="00117266" w:rsidP="0067238C">
            <w:pPr>
              <w:rPr>
                <w:b/>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032E3059"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171A5" w14:textId="77777777" w:rsidR="00117266" w:rsidRPr="00AE6D02" w:rsidRDefault="00117266" w:rsidP="0067238C">
            <w:pPr>
              <w:snapToGrid w:val="0"/>
              <w:rPr>
                <w:sz w:val="22"/>
                <w:szCs w:val="22"/>
              </w:rPr>
            </w:pPr>
          </w:p>
        </w:tc>
      </w:tr>
      <w:tr w:rsidR="00117266" w:rsidRPr="00AE6D02" w14:paraId="36B44874"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74610452" w14:textId="2C949D51" w:rsidR="00117266" w:rsidRPr="00AE6D02" w:rsidRDefault="00187DF9" w:rsidP="0067238C">
            <w:pPr>
              <w:rPr>
                <w:sz w:val="22"/>
                <w:szCs w:val="22"/>
              </w:rPr>
            </w:pPr>
            <w:r>
              <w:rPr>
                <w:b/>
                <w:sz w:val="22"/>
                <w:szCs w:val="22"/>
              </w:rPr>
              <w:t>C2</w:t>
            </w:r>
            <w:r w:rsidR="00117266" w:rsidRPr="00AE6D02">
              <w:rPr>
                <w:b/>
                <w:sz w:val="22"/>
                <w:szCs w:val="22"/>
              </w:rPr>
              <w:t>. CONOSCENZE SPECIFICHE DELL' ARGOMENTO DELLA FORMAZIONE (documentate attraverso pubblicazioni o corsi seguiti (min 12 ore) per i quali è stato rilasciato un attestato)</w:t>
            </w:r>
          </w:p>
        </w:tc>
        <w:tc>
          <w:tcPr>
            <w:tcW w:w="642" w:type="pct"/>
            <w:tcBorders>
              <w:top w:val="single" w:sz="4" w:space="0" w:color="000000"/>
              <w:left w:val="single" w:sz="4" w:space="0" w:color="000000"/>
              <w:bottom w:val="single" w:sz="4" w:space="0" w:color="000000"/>
            </w:tcBorders>
            <w:shd w:val="clear" w:color="auto" w:fill="auto"/>
            <w:vAlign w:val="center"/>
          </w:tcPr>
          <w:p w14:paraId="48EFA6D7" w14:textId="77777777" w:rsidR="00117266" w:rsidRPr="00AE6D02" w:rsidRDefault="00117266" w:rsidP="0067238C">
            <w:pPr>
              <w:rPr>
                <w:b/>
                <w:sz w:val="22"/>
                <w:szCs w:val="22"/>
              </w:rPr>
            </w:pPr>
            <w:r w:rsidRPr="00AE6D02">
              <w:rPr>
                <w:sz w:val="22"/>
                <w:szCs w:val="22"/>
              </w:rPr>
              <w:t>Max. 5</w:t>
            </w:r>
          </w:p>
        </w:tc>
        <w:tc>
          <w:tcPr>
            <w:tcW w:w="642" w:type="pct"/>
            <w:tcBorders>
              <w:top w:val="single" w:sz="4" w:space="0" w:color="000000"/>
              <w:left w:val="single" w:sz="4" w:space="0" w:color="000000"/>
              <w:bottom w:val="single" w:sz="4" w:space="0" w:color="000000"/>
            </w:tcBorders>
            <w:shd w:val="clear" w:color="auto" w:fill="auto"/>
            <w:vAlign w:val="center"/>
          </w:tcPr>
          <w:p w14:paraId="2CE0530F" w14:textId="77777777" w:rsidR="00117266" w:rsidRPr="00AE6D02" w:rsidRDefault="00117266" w:rsidP="0067238C">
            <w:pPr>
              <w:rPr>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34DF2ED5"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1466AF" w14:textId="77777777" w:rsidR="00117266" w:rsidRPr="00AE6D02" w:rsidRDefault="00117266" w:rsidP="0067238C">
            <w:pPr>
              <w:snapToGrid w:val="0"/>
              <w:rPr>
                <w:sz w:val="22"/>
                <w:szCs w:val="22"/>
              </w:rPr>
            </w:pPr>
          </w:p>
        </w:tc>
      </w:tr>
      <w:tr w:rsidR="00117266" w:rsidRPr="00AE6D02" w14:paraId="126B8B7D" w14:textId="77777777" w:rsidTr="0067238C">
        <w:trPr>
          <w:trHeight w:val="430"/>
        </w:trPr>
        <w:tc>
          <w:tcPr>
            <w:tcW w:w="3171" w:type="pct"/>
            <w:gridSpan w:val="3"/>
            <w:tcBorders>
              <w:top w:val="single" w:sz="4" w:space="0" w:color="000000"/>
              <w:left w:val="single" w:sz="4" w:space="0" w:color="000000"/>
              <w:bottom w:val="single" w:sz="4" w:space="0" w:color="000000"/>
            </w:tcBorders>
            <w:shd w:val="clear" w:color="auto" w:fill="auto"/>
            <w:vAlign w:val="center"/>
          </w:tcPr>
          <w:p w14:paraId="3D4C4DCD" w14:textId="77777777" w:rsidR="00117266" w:rsidRPr="00AE6D02" w:rsidRDefault="00117266" w:rsidP="0067238C">
            <w:pPr>
              <w:rPr>
                <w:sz w:val="22"/>
                <w:szCs w:val="22"/>
              </w:rPr>
            </w:pPr>
            <w:r w:rsidRPr="00AE6D02">
              <w:rPr>
                <w:b/>
                <w:sz w:val="22"/>
                <w:szCs w:val="22"/>
              </w:rPr>
              <w:t xml:space="preserve">TOTALE                                                                        </w:t>
            </w:r>
          </w:p>
        </w:tc>
        <w:tc>
          <w:tcPr>
            <w:tcW w:w="919" w:type="pct"/>
            <w:tcBorders>
              <w:top w:val="single" w:sz="4" w:space="0" w:color="000000"/>
              <w:left w:val="single" w:sz="4" w:space="0" w:color="000000"/>
              <w:bottom w:val="single" w:sz="4" w:space="0" w:color="000000"/>
            </w:tcBorders>
            <w:shd w:val="clear" w:color="auto" w:fill="auto"/>
            <w:vAlign w:val="center"/>
          </w:tcPr>
          <w:p w14:paraId="33518C23"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9EC4F" w14:textId="77777777" w:rsidR="00117266" w:rsidRPr="00AE6D02" w:rsidRDefault="00117266" w:rsidP="0067238C">
            <w:pPr>
              <w:snapToGrid w:val="0"/>
              <w:rPr>
                <w:sz w:val="22"/>
                <w:szCs w:val="22"/>
              </w:rPr>
            </w:pPr>
          </w:p>
        </w:tc>
      </w:tr>
    </w:tbl>
    <w:p w14:paraId="3E1C615E" w14:textId="5DCA31DF" w:rsidR="00AE6D02" w:rsidRPr="00AE6D02" w:rsidRDefault="00AE6D02">
      <w:pPr>
        <w:rPr>
          <w:b/>
          <w:bCs/>
          <w:sz w:val="22"/>
          <w:szCs w:val="22"/>
        </w:rPr>
      </w:pPr>
    </w:p>
    <w:p w14:paraId="5E363755" w14:textId="77777777" w:rsidR="00B163F8" w:rsidRDefault="00B163F8">
      <w:pPr>
        <w:rPr>
          <w:rFonts w:ascii="Arial" w:hAnsi="Arial" w:cs="Arial"/>
          <w:sz w:val="18"/>
          <w:szCs w:val="18"/>
        </w:rPr>
      </w:pPr>
      <w:r>
        <w:rPr>
          <w:rFonts w:ascii="Arial" w:hAnsi="Arial" w:cs="Arial"/>
          <w:sz w:val="18"/>
          <w:szCs w:val="18"/>
        </w:rPr>
        <w:br w:type="page"/>
      </w:r>
    </w:p>
    <w:p w14:paraId="6CCFE591" w14:textId="792D6986" w:rsidR="00B04403" w:rsidRDefault="00B04403" w:rsidP="00B163F8">
      <w:pPr>
        <w:autoSpaceDE w:val="0"/>
        <w:spacing w:line="480" w:lineRule="auto"/>
        <w:jc w:val="both"/>
        <w:rPr>
          <w:rFonts w:ascii="Arial" w:hAnsi="Arial" w:cs="Arial"/>
          <w:sz w:val="18"/>
          <w:szCs w:val="18"/>
        </w:rPr>
      </w:pPr>
      <w:r>
        <w:rPr>
          <w:rFonts w:ascii="Arial" w:hAnsi="Arial" w:cs="Arial"/>
          <w:sz w:val="18"/>
          <w:szCs w:val="18"/>
        </w:rPr>
        <w:lastRenderedPageBreak/>
        <w:t xml:space="preserve">Si allega alla presente </w:t>
      </w:r>
    </w:p>
    <w:p w14:paraId="7EA6E50E" w14:textId="77777777" w:rsidR="00B04403" w:rsidRDefault="00B04403" w:rsidP="00B163F8">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31E0398F" w14:textId="57B0DBD3" w:rsidR="00B04403" w:rsidRDefault="00B04403" w:rsidP="00B163F8">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r w:rsidR="0054005B">
        <w:rPr>
          <w:rFonts w:ascii="Arial" w:hAnsi="Arial" w:cs="Arial"/>
          <w:sz w:val="18"/>
          <w:szCs w:val="18"/>
        </w:rPr>
        <w:t xml:space="preserve"> datato e firmato</w:t>
      </w:r>
    </w:p>
    <w:p w14:paraId="5B97AEBB" w14:textId="77777777" w:rsidR="00697DAC" w:rsidRDefault="00697DAC" w:rsidP="00B163F8">
      <w:pPr>
        <w:widowControl w:val="0"/>
        <w:tabs>
          <w:tab w:val="left" w:pos="480"/>
        </w:tabs>
        <w:suppressAutoHyphens/>
        <w:autoSpaceDE w:val="0"/>
        <w:spacing w:before="20"/>
        <w:ind w:right="261"/>
        <w:jc w:val="both"/>
        <w:rPr>
          <w:rFonts w:ascii="Arial" w:hAnsi="Arial" w:cs="Arial"/>
          <w:sz w:val="18"/>
          <w:szCs w:val="18"/>
        </w:rPr>
      </w:pPr>
    </w:p>
    <w:p w14:paraId="4C538FC1" w14:textId="77777777" w:rsidR="00697DAC" w:rsidRPr="00B163F8" w:rsidRDefault="00697DAC" w:rsidP="00B163F8">
      <w:pPr>
        <w:autoSpaceDE w:val="0"/>
        <w:jc w:val="both"/>
        <w:rPr>
          <w:rFonts w:ascii="Arial" w:hAnsi="Arial" w:cs="Arial"/>
          <w:sz w:val="18"/>
          <w:szCs w:val="18"/>
        </w:rPr>
      </w:pPr>
      <w:r>
        <w:rPr>
          <w:rFonts w:ascii="Arial" w:hAnsi="Arial" w:cs="Arial"/>
          <w:sz w:val="18"/>
          <w:szCs w:val="18"/>
        </w:rPr>
        <w:t xml:space="preserve">N.B.: </w:t>
      </w:r>
      <w:r w:rsidRPr="00B163F8">
        <w:rPr>
          <w:rFonts w:ascii="Arial" w:hAnsi="Arial" w:cs="Arial"/>
          <w:sz w:val="18"/>
          <w:szCs w:val="18"/>
        </w:rPr>
        <w:t>La domanda priva degli allegati e non firmati non verrà presa in considerazione</w:t>
      </w:r>
    </w:p>
    <w:p w14:paraId="45BBAFC9" w14:textId="77777777" w:rsidR="00697DAC" w:rsidRDefault="00697DAC" w:rsidP="00B163F8">
      <w:pPr>
        <w:widowControl w:val="0"/>
        <w:tabs>
          <w:tab w:val="left" w:pos="480"/>
        </w:tabs>
        <w:suppressAutoHyphens/>
        <w:autoSpaceDE w:val="0"/>
        <w:spacing w:before="20"/>
        <w:ind w:right="261"/>
        <w:jc w:val="both"/>
        <w:rPr>
          <w:rFonts w:ascii="Arial" w:hAnsi="Arial" w:cs="Arial"/>
          <w:sz w:val="18"/>
          <w:szCs w:val="18"/>
        </w:rPr>
      </w:pPr>
    </w:p>
    <w:p w14:paraId="08350CF9" w14:textId="77777777" w:rsidR="00B163F8" w:rsidRPr="00B163F8" w:rsidRDefault="00B163F8" w:rsidP="00B163F8">
      <w:pPr>
        <w:autoSpaceDE w:val="0"/>
        <w:spacing w:after="200"/>
        <w:mirrorIndents/>
        <w:jc w:val="both"/>
        <w:rPr>
          <w:rFonts w:ascii="Arial" w:hAnsi="Arial" w:cs="Arial"/>
          <w:sz w:val="18"/>
          <w:szCs w:val="18"/>
        </w:rPr>
      </w:pPr>
    </w:p>
    <w:p w14:paraId="5B1333DC" w14:textId="0AB977C9" w:rsidR="00B163F8" w:rsidRPr="00B163F8" w:rsidRDefault="00B163F8" w:rsidP="00B163F8">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2A2C9AD0" w14:textId="60F5A93E" w:rsidR="00B163F8" w:rsidRPr="00B163F8" w:rsidRDefault="00B163F8" w:rsidP="00B163F8">
      <w:pPr>
        <w:autoSpaceDE w:val="0"/>
        <w:autoSpaceDN w:val="0"/>
        <w:adjustRightInd w:val="0"/>
        <w:spacing w:after="200"/>
        <w:mirrorIndents/>
        <w:jc w:val="both"/>
        <w:rPr>
          <w:rFonts w:ascii="Arial" w:hAnsi="Arial" w:cs="Arial"/>
          <w:sz w:val="18"/>
          <w:szCs w:val="18"/>
        </w:rPr>
      </w:pPr>
      <w:r w:rsidRPr="00B163F8">
        <w:rPr>
          <w:rFonts w:ascii="Arial" w:hAnsi="Arial" w:cs="Arial"/>
          <w:sz w:val="18"/>
          <w:szCs w:val="18"/>
        </w:rPr>
        <w:t>DICHIARAZIONI AGGIUNTIVE</w:t>
      </w:r>
    </w:p>
    <w:p w14:paraId="60B73469" w14:textId="070FFF50" w:rsidR="00B163F8" w:rsidRPr="00B163F8" w:rsidRDefault="00B163F8" w:rsidP="00B163F8">
      <w:pPr>
        <w:autoSpaceDE w:val="0"/>
        <w:autoSpaceDN w:val="0"/>
        <w:adjustRightInd w:val="0"/>
        <w:mirrorIndents/>
        <w:jc w:val="both"/>
        <w:rPr>
          <w:rFonts w:ascii="Arial" w:hAnsi="Arial" w:cs="Arial"/>
          <w:sz w:val="18"/>
          <w:szCs w:val="18"/>
        </w:rPr>
      </w:pPr>
      <w:r w:rsidRPr="00B163F8">
        <w:rPr>
          <w:rFonts w:ascii="Arial" w:hAnsi="Arial" w:cs="Arial"/>
          <w:sz w:val="18"/>
          <w:szCs w:val="18"/>
        </w:rPr>
        <w:t>Il/la sottoscritto/a, AI SENSI DEGLI ART. 46 E 47 DEL DPR 28.12.2000 N. 445, CONSAPEVOLE DELLA</w:t>
      </w:r>
      <w:r>
        <w:rPr>
          <w:rFonts w:ascii="Arial" w:hAnsi="Arial" w:cs="Arial"/>
          <w:sz w:val="18"/>
          <w:szCs w:val="18"/>
        </w:rPr>
        <w:t xml:space="preserve"> </w:t>
      </w:r>
      <w:r w:rsidRPr="00B163F8">
        <w:rPr>
          <w:rFonts w:ascii="Arial" w:hAnsi="Arial" w:cs="Arial"/>
          <w:sz w:val="18"/>
          <w:szCs w:val="18"/>
        </w:rPr>
        <w:t>RESPONSABILITA' PENALE CUI PUO’ ANDARE INCONTRO IN CASO DI AFFERMAZIONI MENDACI AI SENSI</w:t>
      </w:r>
      <w:r>
        <w:rPr>
          <w:rFonts w:ascii="Arial" w:hAnsi="Arial" w:cs="Arial"/>
          <w:sz w:val="18"/>
          <w:szCs w:val="18"/>
        </w:rPr>
        <w:t xml:space="preserve"> </w:t>
      </w:r>
      <w:r w:rsidRPr="00B163F8">
        <w:rPr>
          <w:rFonts w:ascii="Arial" w:hAnsi="Arial" w:cs="Arial"/>
          <w:sz w:val="18"/>
          <w:szCs w:val="18"/>
        </w:rPr>
        <w:t>DELL'ART. 76 DEL MEDESIMO DPR 445/2000 DICHIARA DI AVERE LA NECESSARIA CONOSCENZA DELLA</w:t>
      </w:r>
      <w:r>
        <w:rPr>
          <w:rFonts w:ascii="Arial" w:hAnsi="Arial" w:cs="Arial"/>
          <w:sz w:val="18"/>
          <w:szCs w:val="18"/>
        </w:rPr>
        <w:t xml:space="preserve"> </w:t>
      </w:r>
      <w:r w:rsidRPr="00B163F8">
        <w:rPr>
          <w:rFonts w:ascii="Arial" w:hAnsi="Arial" w:cs="Arial"/>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6F6279C2" w14:textId="77777777" w:rsidR="00B163F8" w:rsidRPr="00B163F8" w:rsidRDefault="00B163F8" w:rsidP="00B163F8">
      <w:pPr>
        <w:autoSpaceDE w:val="0"/>
        <w:spacing w:after="200"/>
        <w:mirrorIndents/>
        <w:jc w:val="both"/>
        <w:rPr>
          <w:rFonts w:ascii="Arial" w:hAnsi="Arial" w:cs="Arial"/>
          <w:sz w:val="18"/>
          <w:szCs w:val="18"/>
        </w:rPr>
      </w:pPr>
    </w:p>
    <w:p w14:paraId="2FE5EA9C" w14:textId="77777777" w:rsidR="00B163F8" w:rsidRPr="00B163F8" w:rsidRDefault="00B163F8" w:rsidP="00B163F8">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22662223" w14:textId="77777777" w:rsidR="00B163F8" w:rsidRDefault="00B163F8" w:rsidP="00B163F8">
      <w:pPr>
        <w:autoSpaceDE w:val="0"/>
        <w:jc w:val="both"/>
        <w:rPr>
          <w:rFonts w:ascii="Arial" w:hAnsi="Arial" w:cs="Arial"/>
          <w:sz w:val="18"/>
          <w:szCs w:val="18"/>
        </w:rPr>
      </w:pPr>
    </w:p>
    <w:p w14:paraId="66B22D37" w14:textId="5E4AFDDB" w:rsidR="00B163F8" w:rsidRDefault="00B163F8" w:rsidP="00B163F8">
      <w:pPr>
        <w:autoSpaceDE w:val="0"/>
        <w:jc w:val="both"/>
        <w:rPr>
          <w:rFonts w:ascii="Arial" w:hAnsi="Arial" w:cs="Arial"/>
          <w:sz w:val="18"/>
          <w:szCs w:val="18"/>
        </w:rPr>
      </w:pPr>
      <w:r>
        <w:rPr>
          <w:rFonts w:ascii="Arial" w:hAnsi="Arial" w:cs="Arial"/>
          <w:sz w:val="18"/>
          <w:szCs w:val="18"/>
        </w:rPr>
        <w:t xml:space="preserve">Il/la sottoscritto/a, ai sensi della legge 196/03 e successivo GDPR679/2016, autorizza l’istituto </w:t>
      </w:r>
      <w:r>
        <w:rPr>
          <w:rFonts w:ascii="Arial" w:hAnsi="Arial" w:cs="Arial"/>
          <w:sz w:val="18"/>
          <w:szCs w:val="18"/>
        </w:rPr>
        <w:t xml:space="preserve">IC GIOVANNI VERGA DI VIAGRANDE </w:t>
      </w:r>
      <w:r>
        <w:rPr>
          <w:rFonts w:ascii="Arial" w:hAnsi="Arial" w:cs="Arial"/>
          <w:sz w:val="18"/>
          <w:szCs w:val="18"/>
        </w:rPr>
        <w:t>al</w:t>
      </w:r>
      <w:r>
        <w:rPr>
          <w:rFonts w:ascii="Arial" w:hAnsi="Arial" w:cs="Arial"/>
          <w:sz w:val="18"/>
          <w:szCs w:val="18"/>
        </w:rPr>
        <w:t xml:space="preserve"> </w:t>
      </w:r>
      <w:r>
        <w:rPr>
          <w:rFonts w:ascii="Arial" w:hAnsi="Arial" w:cs="Arial"/>
          <w:sz w:val="18"/>
          <w:szCs w:val="18"/>
        </w:rPr>
        <w:t>trattamento dei dati contenuti nella presente autocertificazione esclusivamente nell’ambito e per i</w:t>
      </w:r>
    </w:p>
    <w:p w14:paraId="5C7D7AC9" w14:textId="77777777" w:rsidR="00B163F8" w:rsidRDefault="00B163F8" w:rsidP="00B163F8">
      <w:pPr>
        <w:autoSpaceDE w:val="0"/>
        <w:jc w:val="both"/>
        <w:rPr>
          <w:rFonts w:ascii="Arial" w:hAnsi="Arial" w:cs="Arial"/>
          <w:sz w:val="18"/>
          <w:szCs w:val="18"/>
        </w:rPr>
      </w:pPr>
      <w:r>
        <w:rPr>
          <w:rFonts w:ascii="Arial" w:hAnsi="Arial" w:cs="Arial"/>
          <w:sz w:val="18"/>
          <w:szCs w:val="18"/>
        </w:rPr>
        <w:t>fini istituzionali della Pubblica Amministrazione</w:t>
      </w:r>
    </w:p>
    <w:p w14:paraId="54DC48C2" w14:textId="77777777" w:rsidR="00B163F8" w:rsidRDefault="00B163F8" w:rsidP="00B163F8">
      <w:pPr>
        <w:autoSpaceDE w:val="0"/>
        <w:jc w:val="both"/>
        <w:rPr>
          <w:rFonts w:ascii="Arial" w:hAnsi="Arial" w:cs="Arial"/>
          <w:sz w:val="18"/>
          <w:szCs w:val="18"/>
        </w:rPr>
      </w:pPr>
    </w:p>
    <w:p w14:paraId="21E02F38" w14:textId="77777777" w:rsidR="00B163F8" w:rsidRDefault="00B163F8" w:rsidP="00B163F8">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214923C8" w14:textId="6ECF7093" w:rsidR="00B163F8" w:rsidRPr="00B163F8" w:rsidRDefault="00B163F8" w:rsidP="00B163F8">
      <w:pPr>
        <w:keepNext/>
        <w:keepLines/>
        <w:widowControl w:val="0"/>
        <w:jc w:val="both"/>
        <w:outlineLvl w:val="5"/>
        <w:rPr>
          <w:rFonts w:ascii="Arial" w:hAnsi="Arial" w:cs="Arial"/>
          <w:sz w:val="18"/>
          <w:szCs w:val="18"/>
        </w:rPr>
      </w:pPr>
      <w:r w:rsidRPr="00B163F8">
        <w:rPr>
          <w:rFonts w:ascii="Arial" w:hAnsi="Arial" w:cs="Arial"/>
          <w:sz w:val="18"/>
          <w:szCs w:val="18"/>
        </w:rPr>
        <w:t xml:space="preserve">Il/la sottoscritto/a, </w:t>
      </w:r>
      <w:r>
        <w:rPr>
          <w:rFonts w:ascii="Arial" w:hAnsi="Arial" w:cs="Arial"/>
          <w:sz w:val="18"/>
          <w:szCs w:val="18"/>
        </w:rPr>
        <w:t>nella possibilità di essere i</w:t>
      </w:r>
      <w:r w:rsidRPr="00B163F8">
        <w:rPr>
          <w:rFonts w:ascii="Arial" w:hAnsi="Arial" w:cs="Arial"/>
          <w:sz w:val="18"/>
          <w:szCs w:val="18"/>
        </w:rPr>
        <w:t xml:space="preserve">ndividuato in qualità di personale </w:t>
      </w:r>
      <w:r w:rsidR="0054005B">
        <w:rPr>
          <w:rFonts w:ascii="Arial" w:hAnsi="Arial" w:cs="Arial"/>
          <w:sz w:val="18"/>
          <w:szCs w:val="18"/>
        </w:rPr>
        <w:t xml:space="preserve">interno </w:t>
      </w:r>
      <w:r w:rsidRPr="00B163F8">
        <w:rPr>
          <w:rFonts w:ascii="Arial" w:hAnsi="Arial" w:cs="Arial"/>
          <w:sz w:val="18"/>
          <w:szCs w:val="18"/>
        </w:rPr>
        <w:t xml:space="preserve">nel ruolo di </w:t>
      </w:r>
      <w:r w:rsidR="0054005B">
        <w:rPr>
          <w:rFonts w:ascii="Arial" w:hAnsi="Arial" w:cs="Arial"/>
          <w:sz w:val="18"/>
          <w:szCs w:val="18"/>
        </w:rPr>
        <w:t>esperto e/o tutor</w:t>
      </w:r>
      <w:r w:rsidRPr="00B163F8">
        <w:rPr>
          <w:rFonts w:ascii="Arial" w:hAnsi="Arial" w:cs="Arial"/>
          <w:sz w:val="18"/>
          <w:szCs w:val="18"/>
        </w:rPr>
        <w:t xml:space="preserve"> </w:t>
      </w:r>
    </w:p>
    <w:p w14:paraId="0DEE70EC" w14:textId="77777777" w:rsidR="00B163F8" w:rsidRPr="00B163F8" w:rsidRDefault="00B163F8" w:rsidP="00B163F8">
      <w:pPr>
        <w:spacing w:before="120" w:after="120"/>
        <w:jc w:val="both"/>
        <w:outlineLvl w:val="0"/>
        <w:rPr>
          <w:rFonts w:ascii="Arial" w:hAnsi="Arial" w:cs="Arial"/>
          <w:sz w:val="18"/>
          <w:szCs w:val="18"/>
        </w:rPr>
      </w:pPr>
      <w:r w:rsidRPr="00B163F8">
        <w:rPr>
          <w:rFonts w:ascii="Arial" w:hAnsi="Arial" w:cs="Arial"/>
          <w:sz w:val="18"/>
          <w:szCs w:val="18"/>
        </w:rPr>
        <w:t>DICHIARA</w:t>
      </w:r>
    </w:p>
    <w:p w14:paraId="282A9874" w14:textId="77777777" w:rsidR="00B163F8" w:rsidRPr="00B163F8" w:rsidRDefault="00B163F8" w:rsidP="00B163F8">
      <w:pPr>
        <w:spacing w:before="120" w:after="120"/>
        <w:jc w:val="both"/>
        <w:rPr>
          <w:rFonts w:ascii="Arial" w:hAnsi="Arial" w:cs="Arial"/>
          <w:sz w:val="18"/>
          <w:szCs w:val="18"/>
        </w:rPr>
      </w:pPr>
      <w:r w:rsidRPr="00B163F8">
        <w:rPr>
          <w:rFonts w:ascii="Arial" w:hAnsi="Arial" w:cs="Arial"/>
          <w:sz w:val="18"/>
          <w:szCs w:val="18"/>
        </w:rPr>
        <w:t>ai sensi dell’art. 75 del d.P.R. n. 445 del 28 dicembre 2000 consapevole degli artt. 46 e 47 del d.P.R. n. 445 del 28 dicembre 2000:</w:t>
      </w:r>
    </w:p>
    <w:p w14:paraId="52B0B75A"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non trovarsi in situazione di incompatibilità, ai sensi di quanto previsto dal d.lgs. n. 39/2013 e dall’art. 53, del d.lgs. n. 165/2001; </w:t>
      </w:r>
    </w:p>
    <w:p w14:paraId="6076CA44" w14:textId="77777777" w:rsidR="00B163F8" w:rsidRPr="00B163F8" w:rsidRDefault="00B163F8" w:rsidP="00B163F8">
      <w:pPr>
        <w:spacing w:before="120" w:after="120"/>
        <w:ind w:left="720"/>
        <w:contextualSpacing/>
        <w:jc w:val="both"/>
        <w:rPr>
          <w:rFonts w:ascii="Arial" w:hAnsi="Arial" w:cs="Arial"/>
          <w:sz w:val="18"/>
          <w:szCs w:val="18"/>
        </w:rPr>
      </w:pPr>
    </w:p>
    <w:p w14:paraId="483A72FC"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di non avere, direttamente o indirettamente, un interesse finanziario, economico o altro interesse personale nel procedimento in esame ai sensi e per gli effetti di quanto  </w:t>
      </w:r>
    </w:p>
    <w:p w14:paraId="055A170D"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propri;</w:t>
      </w:r>
    </w:p>
    <w:p w14:paraId="6C32F79B"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parenti, affini entro il secondo grado, del coniuge o di conviventi, oppure di persone con le quali abbia rapporti di frequentazione abituale;</w:t>
      </w:r>
    </w:p>
    <w:p w14:paraId="7A51E3C0"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con cui egli o il coniuge abbia causa pendente o grave inimicizia o rapporti di credito o debito significativi;</w:t>
      </w:r>
    </w:p>
    <w:p w14:paraId="329B3310"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02BF76" w14:textId="77777777" w:rsidR="00B163F8" w:rsidRPr="00B163F8" w:rsidRDefault="00B163F8" w:rsidP="00B163F8">
      <w:pPr>
        <w:autoSpaceDE w:val="0"/>
        <w:autoSpaceDN w:val="0"/>
        <w:adjustRightInd w:val="0"/>
        <w:spacing w:before="120" w:after="120"/>
        <w:ind w:left="1068"/>
        <w:contextualSpacing/>
        <w:jc w:val="both"/>
        <w:rPr>
          <w:rFonts w:ascii="Arial" w:hAnsi="Arial" w:cs="Arial"/>
          <w:sz w:val="18"/>
          <w:szCs w:val="18"/>
        </w:rPr>
      </w:pPr>
    </w:p>
    <w:p w14:paraId="0F77D2C2" w14:textId="77777777" w:rsidR="00B163F8" w:rsidRPr="00B163F8" w:rsidRDefault="00B163F8" w:rsidP="00B163F8">
      <w:pPr>
        <w:numPr>
          <w:ilvl w:val="0"/>
          <w:numId w:val="37"/>
        </w:numPr>
        <w:spacing w:after="120" w:line="276" w:lineRule="auto"/>
        <w:contextualSpacing/>
        <w:jc w:val="both"/>
        <w:rPr>
          <w:rFonts w:ascii="Arial" w:hAnsi="Arial" w:cs="Arial"/>
          <w:sz w:val="18"/>
          <w:szCs w:val="18"/>
        </w:rPr>
      </w:pPr>
      <w:r w:rsidRPr="00B163F8">
        <w:rPr>
          <w:rFonts w:ascii="Arial" w:hAnsi="Arial" w:cs="Arial"/>
          <w:sz w:val="18"/>
          <w:szCs w:val="18"/>
        </w:rPr>
        <w:t>che non sussistono diverse ragioni di opportunità che si frappongano al conferimento dell’incarico in questione;</w:t>
      </w:r>
    </w:p>
    <w:p w14:paraId="02DD1B7F" w14:textId="77777777" w:rsidR="00B163F8" w:rsidRPr="00B163F8" w:rsidRDefault="00B163F8" w:rsidP="00B163F8">
      <w:pPr>
        <w:spacing w:after="120" w:line="276" w:lineRule="auto"/>
        <w:ind w:left="720"/>
        <w:contextualSpacing/>
        <w:jc w:val="both"/>
        <w:rPr>
          <w:rFonts w:ascii="Arial" w:hAnsi="Arial" w:cs="Arial"/>
          <w:sz w:val="18"/>
          <w:szCs w:val="18"/>
        </w:rPr>
      </w:pPr>
    </w:p>
    <w:p w14:paraId="77748165"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aver preso piena cognizione del D.M. 26 aprile 2022, n. 105, recante il Codice di Comportamento dei dipendenti del Ministero dell’istruzione e del merito;</w:t>
      </w:r>
    </w:p>
    <w:p w14:paraId="4B94EA9E" w14:textId="77777777" w:rsidR="00B163F8" w:rsidRPr="00B163F8" w:rsidRDefault="00B163F8" w:rsidP="00B163F8">
      <w:pPr>
        <w:jc w:val="both"/>
        <w:rPr>
          <w:rFonts w:ascii="Arial" w:hAnsi="Arial" w:cs="Arial"/>
          <w:sz w:val="18"/>
          <w:szCs w:val="18"/>
        </w:rPr>
      </w:pPr>
    </w:p>
    <w:p w14:paraId="2AF98199"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 comunicare tempestivamente all’Istituzione scolastica eventuali variazioni che dovessero intervenire nel corso dello svolgimento dell’incarico;</w:t>
      </w:r>
    </w:p>
    <w:p w14:paraId="40ED8806" w14:textId="77777777" w:rsidR="00B163F8" w:rsidRPr="00B163F8" w:rsidRDefault="00B163F8" w:rsidP="00B163F8">
      <w:pPr>
        <w:spacing w:before="120" w:after="120"/>
        <w:ind w:left="720"/>
        <w:contextualSpacing/>
        <w:jc w:val="both"/>
        <w:rPr>
          <w:rFonts w:ascii="Arial" w:hAnsi="Arial" w:cs="Arial"/>
          <w:sz w:val="18"/>
          <w:szCs w:val="18"/>
        </w:rPr>
      </w:pPr>
    </w:p>
    <w:p w14:paraId="738825EB"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altresì a comunicare all’Istituzione scolastica qualsiasi altra circostanza sopravvenuta di carattere ostativo rispetto all’espletamento dell’incarico;</w:t>
      </w:r>
    </w:p>
    <w:p w14:paraId="49239D1C" w14:textId="77777777" w:rsidR="00B163F8" w:rsidRPr="00B163F8" w:rsidRDefault="00B163F8" w:rsidP="00B163F8">
      <w:pPr>
        <w:ind w:left="708"/>
        <w:jc w:val="both"/>
        <w:rPr>
          <w:rFonts w:ascii="Arial" w:hAnsi="Arial" w:cs="Arial"/>
          <w:sz w:val="18"/>
          <w:szCs w:val="18"/>
        </w:rPr>
      </w:pPr>
    </w:p>
    <w:p w14:paraId="764F1502" w14:textId="77777777" w:rsidR="00B163F8" w:rsidRPr="00B163F8" w:rsidRDefault="00B163F8" w:rsidP="00B163F8">
      <w:pPr>
        <w:spacing w:before="120" w:after="120"/>
        <w:ind w:left="720"/>
        <w:contextualSpacing/>
        <w:jc w:val="both"/>
        <w:rPr>
          <w:rFonts w:ascii="Arial" w:hAnsi="Arial" w:cs="Arial"/>
          <w:sz w:val="18"/>
          <w:szCs w:val="18"/>
        </w:rPr>
      </w:pPr>
    </w:p>
    <w:p w14:paraId="52E5E5C3"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4BF2693" w14:textId="77777777" w:rsidR="0054005B" w:rsidRDefault="0054005B" w:rsidP="0054005B">
      <w:pPr>
        <w:pStyle w:val="Paragrafoelenco"/>
        <w:autoSpaceDE w:val="0"/>
        <w:spacing w:line="480" w:lineRule="auto"/>
        <w:jc w:val="both"/>
        <w:rPr>
          <w:rFonts w:ascii="Arial" w:hAnsi="Arial" w:cs="Arial"/>
          <w:sz w:val="18"/>
          <w:szCs w:val="18"/>
        </w:rPr>
      </w:pPr>
    </w:p>
    <w:p w14:paraId="4A012D1D" w14:textId="7437AFFD" w:rsidR="00B163F8" w:rsidRPr="00B163F8" w:rsidRDefault="0054005B" w:rsidP="0054005B">
      <w:pPr>
        <w:pStyle w:val="Paragrafoelenco"/>
        <w:autoSpaceDE w:val="0"/>
        <w:spacing w:line="480" w:lineRule="auto"/>
        <w:jc w:val="both"/>
        <w:rPr>
          <w:rFonts w:ascii="Arial" w:hAnsi="Arial" w:cs="Arial"/>
          <w:sz w:val="18"/>
          <w:szCs w:val="18"/>
        </w:rPr>
      </w:pPr>
      <w:r w:rsidRPr="0054005B">
        <w:rPr>
          <w:rFonts w:ascii="Arial" w:hAnsi="Arial" w:cs="Arial"/>
          <w:sz w:val="18"/>
          <w:szCs w:val="18"/>
        </w:rPr>
        <w:t>Data___________________ firma____________________________________________</w:t>
      </w:r>
    </w:p>
    <w:sectPr w:rsidR="00B163F8" w:rsidRPr="00B163F8" w:rsidSect="008F27A8">
      <w:footerReference w:type="even" r:id="rId13"/>
      <w:footerReference w:type="default" r:id="rId14"/>
      <w:pgSz w:w="11906" w:h="16838" w:code="9"/>
      <w:pgMar w:top="1224" w:right="1274" w:bottom="993" w:left="1134" w:header="720" w:footer="4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DBF8A" w14:textId="77777777" w:rsidR="007615ED" w:rsidRDefault="007615ED" w:rsidP="00A02A57">
      <w:r>
        <w:separator/>
      </w:r>
    </w:p>
  </w:endnote>
  <w:endnote w:type="continuationSeparator" w:id="0">
    <w:p w14:paraId="5EA9FAB0" w14:textId="77777777" w:rsidR="007615ED" w:rsidRDefault="007615ED" w:rsidP="00A0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A977" w14:textId="77777777" w:rsidR="00AC3C66" w:rsidRDefault="00473513" w:rsidP="004A00E5">
    <w:pPr>
      <w:pStyle w:val="Pidipagina"/>
      <w:framePr w:wrap="around" w:vAnchor="text" w:hAnchor="margin" w:xAlign="center" w:y="1"/>
      <w:rPr>
        <w:rStyle w:val="Numeropagina"/>
      </w:rPr>
    </w:pPr>
    <w:r>
      <w:rPr>
        <w:rStyle w:val="Numeropagina"/>
      </w:rPr>
      <w:fldChar w:fldCharType="begin"/>
    </w:r>
    <w:r w:rsidR="00AC3C66">
      <w:rPr>
        <w:rStyle w:val="Numeropagina"/>
      </w:rPr>
      <w:instrText xml:space="preserve">PAGE  </w:instrText>
    </w:r>
    <w:r>
      <w:rPr>
        <w:rStyle w:val="Numeropagina"/>
      </w:rPr>
      <w:fldChar w:fldCharType="end"/>
    </w:r>
  </w:p>
  <w:p w14:paraId="659D01EF" w14:textId="77777777" w:rsidR="00AC3C66" w:rsidRDefault="00AC3C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7F78" w14:textId="77777777" w:rsidR="00AC3C66" w:rsidRPr="00370F96" w:rsidRDefault="00473513" w:rsidP="004A00E5">
    <w:pPr>
      <w:pStyle w:val="Pidipagina"/>
      <w:framePr w:wrap="around" w:vAnchor="text" w:hAnchor="margin" w:xAlign="center" w:y="1"/>
      <w:rPr>
        <w:rStyle w:val="Numeropagina"/>
        <w:sz w:val="20"/>
        <w:szCs w:val="20"/>
      </w:rPr>
    </w:pPr>
    <w:r w:rsidRPr="00370F96">
      <w:rPr>
        <w:rStyle w:val="Numeropagina"/>
        <w:sz w:val="20"/>
        <w:szCs w:val="20"/>
      </w:rPr>
      <w:fldChar w:fldCharType="begin"/>
    </w:r>
    <w:r w:rsidR="00AC3C66" w:rsidRPr="00370F96">
      <w:rPr>
        <w:rStyle w:val="Numeropagina"/>
        <w:sz w:val="20"/>
        <w:szCs w:val="20"/>
      </w:rPr>
      <w:instrText xml:space="preserve">PAGE  </w:instrText>
    </w:r>
    <w:r w:rsidRPr="00370F96">
      <w:rPr>
        <w:rStyle w:val="Numeropagina"/>
        <w:sz w:val="20"/>
        <w:szCs w:val="20"/>
      </w:rPr>
      <w:fldChar w:fldCharType="separate"/>
    </w:r>
    <w:r w:rsidR="009C6F5C">
      <w:rPr>
        <w:rStyle w:val="Numeropagina"/>
        <w:noProof/>
        <w:sz w:val="20"/>
        <w:szCs w:val="20"/>
      </w:rPr>
      <w:t>4</w:t>
    </w:r>
    <w:r w:rsidRPr="00370F96">
      <w:rPr>
        <w:rStyle w:val="Numeropagina"/>
        <w:sz w:val="20"/>
        <w:szCs w:val="20"/>
      </w:rPr>
      <w:fldChar w:fldCharType="end"/>
    </w:r>
  </w:p>
  <w:p w14:paraId="4E9EDEE2" w14:textId="77777777" w:rsidR="00AC3C66" w:rsidRDefault="00AC3C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05B21" w14:textId="77777777" w:rsidR="007615ED" w:rsidRDefault="007615ED" w:rsidP="00A02A57">
      <w:r>
        <w:separator/>
      </w:r>
    </w:p>
  </w:footnote>
  <w:footnote w:type="continuationSeparator" w:id="0">
    <w:p w14:paraId="3D4BA7A8" w14:textId="77777777" w:rsidR="007615ED" w:rsidRDefault="007615ED" w:rsidP="00A02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1080"/>
        </w:tabs>
        <w:ind w:left="1080" w:hanging="360"/>
      </w:pPr>
      <w:rPr>
        <w:u w:val="none"/>
      </w:rPr>
    </w:lvl>
    <w:lvl w:ilvl="2">
      <w:start w:val="1"/>
      <w:numFmt w:val="lowerRoman"/>
      <w:lvlText w:val="%3."/>
      <w:lvlJc w:val="left"/>
      <w:pPr>
        <w:tabs>
          <w:tab w:val="num" w:pos="1440"/>
        </w:tabs>
        <w:ind w:left="1440" w:hanging="360"/>
      </w:pPr>
      <w:rPr>
        <w:u w:val="none"/>
      </w:rPr>
    </w:lvl>
    <w:lvl w:ilvl="3">
      <w:start w:val="1"/>
      <w:numFmt w:val="decimal"/>
      <w:lvlText w:val="%4."/>
      <w:lvlJc w:val="left"/>
      <w:pPr>
        <w:tabs>
          <w:tab w:val="num" w:pos="1800"/>
        </w:tabs>
        <w:ind w:left="1800" w:hanging="360"/>
      </w:pPr>
      <w:rPr>
        <w:u w:val="none"/>
      </w:rPr>
    </w:lvl>
    <w:lvl w:ilvl="4">
      <w:start w:val="1"/>
      <w:numFmt w:val="lowerLetter"/>
      <w:lvlText w:val="%5."/>
      <w:lvlJc w:val="left"/>
      <w:pPr>
        <w:tabs>
          <w:tab w:val="num" w:pos="2160"/>
        </w:tabs>
        <w:ind w:left="2160" w:hanging="360"/>
      </w:pPr>
      <w:rPr>
        <w:u w:val="none"/>
      </w:rPr>
    </w:lvl>
    <w:lvl w:ilvl="5">
      <w:start w:val="1"/>
      <w:numFmt w:val="lowerRoman"/>
      <w:lvlText w:val="%6."/>
      <w:lvlJc w:val="left"/>
      <w:pPr>
        <w:tabs>
          <w:tab w:val="num" w:pos="2520"/>
        </w:tabs>
        <w:ind w:left="2520" w:hanging="360"/>
      </w:pPr>
      <w:rPr>
        <w:u w:val="none"/>
      </w:rPr>
    </w:lvl>
    <w:lvl w:ilvl="6">
      <w:start w:val="1"/>
      <w:numFmt w:val="decimal"/>
      <w:lvlText w:val="%7."/>
      <w:lvlJc w:val="left"/>
      <w:pPr>
        <w:tabs>
          <w:tab w:val="num" w:pos="2880"/>
        </w:tabs>
        <w:ind w:left="2880" w:hanging="360"/>
      </w:pPr>
      <w:rPr>
        <w:u w:val="none"/>
      </w:rPr>
    </w:lvl>
    <w:lvl w:ilvl="7">
      <w:start w:val="1"/>
      <w:numFmt w:val="lowerLetter"/>
      <w:lvlText w:val="%8."/>
      <w:lvlJc w:val="left"/>
      <w:pPr>
        <w:tabs>
          <w:tab w:val="num" w:pos="3240"/>
        </w:tabs>
        <w:ind w:left="3240" w:hanging="360"/>
      </w:pPr>
      <w:rPr>
        <w:u w:val="none"/>
      </w:rPr>
    </w:lvl>
    <w:lvl w:ilvl="8">
      <w:start w:val="1"/>
      <w:numFmt w:val="lowerRoman"/>
      <w:lvlText w:val="%9."/>
      <w:lvlJc w:val="left"/>
      <w:pPr>
        <w:tabs>
          <w:tab w:val="num" w:pos="3600"/>
        </w:tabs>
        <w:ind w:left="3600" w:hanging="360"/>
      </w:pPr>
      <w:rPr>
        <w:u w:val="none"/>
      </w:rPr>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57928A9"/>
    <w:multiLevelType w:val="hybridMultilevel"/>
    <w:tmpl w:val="0B9003D4"/>
    <w:lvl w:ilvl="0" w:tplc="24A2E6E8">
      <w:numFmt w:val="bullet"/>
      <w:lvlText w:val="-"/>
      <w:lvlJc w:val="left"/>
      <w:pPr>
        <w:tabs>
          <w:tab w:val="num" w:pos="501"/>
        </w:tabs>
        <w:ind w:left="501" w:hanging="360"/>
      </w:pPr>
      <w:rPr>
        <w:rFonts w:ascii="Times New Roman" w:eastAsia="Times New Roman" w:hAnsi="Times New Roman" w:cs="Times New Roman" w:hint="default"/>
      </w:rPr>
    </w:lvl>
    <w:lvl w:ilvl="1" w:tplc="04100003" w:tentative="1">
      <w:start w:val="1"/>
      <w:numFmt w:val="bullet"/>
      <w:lvlText w:val="o"/>
      <w:lvlJc w:val="left"/>
      <w:pPr>
        <w:tabs>
          <w:tab w:val="num" w:pos="1221"/>
        </w:tabs>
        <w:ind w:left="1221" w:hanging="360"/>
      </w:pPr>
      <w:rPr>
        <w:rFonts w:ascii="Courier New" w:hAnsi="Courier New" w:hint="default"/>
      </w:rPr>
    </w:lvl>
    <w:lvl w:ilvl="2" w:tplc="04100005" w:tentative="1">
      <w:start w:val="1"/>
      <w:numFmt w:val="bullet"/>
      <w:lvlText w:val=""/>
      <w:lvlJc w:val="left"/>
      <w:pPr>
        <w:tabs>
          <w:tab w:val="num" w:pos="1941"/>
        </w:tabs>
        <w:ind w:left="1941" w:hanging="360"/>
      </w:pPr>
      <w:rPr>
        <w:rFonts w:ascii="Wingdings" w:hAnsi="Wingdings" w:hint="default"/>
      </w:rPr>
    </w:lvl>
    <w:lvl w:ilvl="3" w:tplc="04100001" w:tentative="1">
      <w:start w:val="1"/>
      <w:numFmt w:val="bullet"/>
      <w:lvlText w:val=""/>
      <w:lvlJc w:val="left"/>
      <w:pPr>
        <w:tabs>
          <w:tab w:val="num" w:pos="2661"/>
        </w:tabs>
        <w:ind w:left="2661" w:hanging="360"/>
      </w:pPr>
      <w:rPr>
        <w:rFonts w:ascii="Symbol" w:hAnsi="Symbol" w:hint="default"/>
      </w:rPr>
    </w:lvl>
    <w:lvl w:ilvl="4" w:tplc="04100003" w:tentative="1">
      <w:start w:val="1"/>
      <w:numFmt w:val="bullet"/>
      <w:lvlText w:val="o"/>
      <w:lvlJc w:val="left"/>
      <w:pPr>
        <w:tabs>
          <w:tab w:val="num" w:pos="3381"/>
        </w:tabs>
        <w:ind w:left="3381" w:hanging="360"/>
      </w:pPr>
      <w:rPr>
        <w:rFonts w:ascii="Courier New" w:hAnsi="Courier New" w:hint="default"/>
      </w:rPr>
    </w:lvl>
    <w:lvl w:ilvl="5" w:tplc="04100005" w:tentative="1">
      <w:start w:val="1"/>
      <w:numFmt w:val="bullet"/>
      <w:lvlText w:val=""/>
      <w:lvlJc w:val="left"/>
      <w:pPr>
        <w:tabs>
          <w:tab w:val="num" w:pos="4101"/>
        </w:tabs>
        <w:ind w:left="4101" w:hanging="360"/>
      </w:pPr>
      <w:rPr>
        <w:rFonts w:ascii="Wingdings" w:hAnsi="Wingdings" w:hint="default"/>
      </w:rPr>
    </w:lvl>
    <w:lvl w:ilvl="6" w:tplc="04100001" w:tentative="1">
      <w:start w:val="1"/>
      <w:numFmt w:val="bullet"/>
      <w:lvlText w:val=""/>
      <w:lvlJc w:val="left"/>
      <w:pPr>
        <w:tabs>
          <w:tab w:val="num" w:pos="4821"/>
        </w:tabs>
        <w:ind w:left="4821" w:hanging="360"/>
      </w:pPr>
      <w:rPr>
        <w:rFonts w:ascii="Symbol" w:hAnsi="Symbol" w:hint="default"/>
      </w:rPr>
    </w:lvl>
    <w:lvl w:ilvl="7" w:tplc="04100003" w:tentative="1">
      <w:start w:val="1"/>
      <w:numFmt w:val="bullet"/>
      <w:lvlText w:val="o"/>
      <w:lvlJc w:val="left"/>
      <w:pPr>
        <w:tabs>
          <w:tab w:val="num" w:pos="5541"/>
        </w:tabs>
        <w:ind w:left="5541" w:hanging="360"/>
      </w:pPr>
      <w:rPr>
        <w:rFonts w:ascii="Courier New" w:hAnsi="Courier New" w:hint="default"/>
      </w:rPr>
    </w:lvl>
    <w:lvl w:ilvl="8" w:tplc="04100005" w:tentative="1">
      <w:start w:val="1"/>
      <w:numFmt w:val="bullet"/>
      <w:lvlText w:val=""/>
      <w:lvlJc w:val="left"/>
      <w:pPr>
        <w:tabs>
          <w:tab w:val="num" w:pos="6261"/>
        </w:tabs>
        <w:ind w:left="6261" w:hanging="360"/>
      </w:pPr>
      <w:rPr>
        <w:rFonts w:ascii="Wingdings" w:hAnsi="Wingdings" w:hint="default"/>
      </w:rPr>
    </w:lvl>
  </w:abstractNum>
  <w:abstractNum w:abstractNumId="4" w15:restartNumberingAfterBreak="0">
    <w:nsid w:val="0E296BC9"/>
    <w:multiLevelType w:val="hybridMultilevel"/>
    <w:tmpl w:val="ADA062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A72FE1"/>
    <w:multiLevelType w:val="hybridMultilevel"/>
    <w:tmpl w:val="FE9EC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3640E"/>
    <w:multiLevelType w:val="hybridMultilevel"/>
    <w:tmpl w:val="18048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80711E"/>
    <w:multiLevelType w:val="singleLevel"/>
    <w:tmpl w:val="383CBAB2"/>
    <w:lvl w:ilvl="0">
      <w:start w:val="16"/>
      <w:numFmt w:val="bullet"/>
      <w:lvlText w:val="-"/>
      <w:lvlJc w:val="left"/>
      <w:pPr>
        <w:tabs>
          <w:tab w:val="num" w:pos="360"/>
        </w:tabs>
        <w:ind w:left="360" w:hanging="360"/>
      </w:pPr>
      <w:rPr>
        <w:rFonts w:hint="default"/>
      </w:rPr>
    </w:lvl>
  </w:abstractNum>
  <w:abstractNum w:abstractNumId="8" w15:restartNumberingAfterBreak="0">
    <w:nsid w:val="129046AE"/>
    <w:multiLevelType w:val="multilevel"/>
    <w:tmpl w:val="9F0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820144"/>
    <w:multiLevelType w:val="hybridMultilevel"/>
    <w:tmpl w:val="5B30C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9265A1"/>
    <w:multiLevelType w:val="hybridMultilevel"/>
    <w:tmpl w:val="374845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1DCE2B01"/>
    <w:multiLevelType w:val="hybridMultilevel"/>
    <w:tmpl w:val="5D0E5C46"/>
    <w:lvl w:ilvl="0" w:tplc="04100001">
      <w:start w:val="1"/>
      <w:numFmt w:val="bullet"/>
      <w:lvlText w:val=""/>
      <w:lvlJc w:val="left"/>
      <w:pPr>
        <w:tabs>
          <w:tab w:val="num" w:pos="1500"/>
        </w:tabs>
        <w:ind w:left="1500" w:hanging="360"/>
      </w:pPr>
      <w:rPr>
        <w:rFonts w:ascii="Symbol" w:hAnsi="Symbol" w:hint="default"/>
      </w:rPr>
    </w:lvl>
    <w:lvl w:ilvl="1" w:tplc="04100003" w:tentative="1">
      <w:start w:val="1"/>
      <w:numFmt w:val="bullet"/>
      <w:lvlText w:val="o"/>
      <w:lvlJc w:val="left"/>
      <w:pPr>
        <w:tabs>
          <w:tab w:val="num" w:pos="2220"/>
        </w:tabs>
        <w:ind w:left="2220" w:hanging="360"/>
      </w:pPr>
      <w:rPr>
        <w:rFonts w:ascii="Courier New" w:hAnsi="Courier New" w:cs="Arial" w:hint="default"/>
      </w:rPr>
    </w:lvl>
    <w:lvl w:ilvl="2" w:tplc="04100005" w:tentative="1">
      <w:start w:val="1"/>
      <w:numFmt w:val="bullet"/>
      <w:lvlText w:val=""/>
      <w:lvlJc w:val="left"/>
      <w:pPr>
        <w:tabs>
          <w:tab w:val="num" w:pos="2940"/>
        </w:tabs>
        <w:ind w:left="2940" w:hanging="360"/>
      </w:pPr>
      <w:rPr>
        <w:rFonts w:ascii="Wingdings" w:hAnsi="Wingdings" w:hint="default"/>
      </w:rPr>
    </w:lvl>
    <w:lvl w:ilvl="3" w:tplc="04100001" w:tentative="1">
      <w:start w:val="1"/>
      <w:numFmt w:val="bullet"/>
      <w:lvlText w:val=""/>
      <w:lvlJc w:val="left"/>
      <w:pPr>
        <w:tabs>
          <w:tab w:val="num" w:pos="3660"/>
        </w:tabs>
        <w:ind w:left="3660" w:hanging="360"/>
      </w:pPr>
      <w:rPr>
        <w:rFonts w:ascii="Symbol" w:hAnsi="Symbol" w:hint="default"/>
      </w:rPr>
    </w:lvl>
    <w:lvl w:ilvl="4" w:tplc="04100003" w:tentative="1">
      <w:start w:val="1"/>
      <w:numFmt w:val="bullet"/>
      <w:lvlText w:val="o"/>
      <w:lvlJc w:val="left"/>
      <w:pPr>
        <w:tabs>
          <w:tab w:val="num" w:pos="4380"/>
        </w:tabs>
        <w:ind w:left="4380" w:hanging="360"/>
      </w:pPr>
      <w:rPr>
        <w:rFonts w:ascii="Courier New" w:hAnsi="Courier New" w:cs="Arial" w:hint="default"/>
      </w:rPr>
    </w:lvl>
    <w:lvl w:ilvl="5" w:tplc="04100005" w:tentative="1">
      <w:start w:val="1"/>
      <w:numFmt w:val="bullet"/>
      <w:lvlText w:val=""/>
      <w:lvlJc w:val="left"/>
      <w:pPr>
        <w:tabs>
          <w:tab w:val="num" w:pos="5100"/>
        </w:tabs>
        <w:ind w:left="5100" w:hanging="360"/>
      </w:pPr>
      <w:rPr>
        <w:rFonts w:ascii="Wingdings" w:hAnsi="Wingdings" w:hint="default"/>
      </w:rPr>
    </w:lvl>
    <w:lvl w:ilvl="6" w:tplc="04100001" w:tentative="1">
      <w:start w:val="1"/>
      <w:numFmt w:val="bullet"/>
      <w:lvlText w:val=""/>
      <w:lvlJc w:val="left"/>
      <w:pPr>
        <w:tabs>
          <w:tab w:val="num" w:pos="5820"/>
        </w:tabs>
        <w:ind w:left="5820" w:hanging="360"/>
      </w:pPr>
      <w:rPr>
        <w:rFonts w:ascii="Symbol" w:hAnsi="Symbol" w:hint="default"/>
      </w:rPr>
    </w:lvl>
    <w:lvl w:ilvl="7" w:tplc="04100003" w:tentative="1">
      <w:start w:val="1"/>
      <w:numFmt w:val="bullet"/>
      <w:lvlText w:val="o"/>
      <w:lvlJc w:val="left"/>
      <w:pPr>
        <w:tabs>
          <w:tab w:val="num" w:pos="6540"/>
        </w:tabs>
        <w:ind w:left="6540" w:hanging="360"/>
      </w:pPr>
      <w:rPr>
        <w:rFonts w:ascii="Courier New" w:hAnsi="Courier New" w:cs="Arial" w:hint="default"/>
      </w:rPr>
    </w:lvl>
    <w:lvl w:ilvl="8" w:tplc="0410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603A9A"/>
    <w:multiLevelType w:val="hybridMultilevel"/>
    <w:tmpl w:val="E176E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784A61"/>
    <w:multiLevelType w:val="hybridMultilevel"/>
    <w:tmpl w:val="5810EE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F15137"/>
    <w:multiLevelType w:val="hybridMultilevel"/>
    <w:tmpl w:val="C7E64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800501"/>
    <w:multiLevelType w:val="hybridMultilevel"/>
    <w:tmpl w:val="D7EC16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3A17523"/>
    <w:multiLevelType w:val="hybridMultilevel"/>
    <w:tmpl w:val="198C5292"/>
    <w:lvl w:ilvl="0" w:tplc="04100011">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35AE1E03"/>
    <w:multiLevelType w:val="hybridMultilevel"/>
    <w:tmpl w:val="280CC16A"/>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20" w15:restartNumberingAfterBreak="0">
    <w:nsid w:val="383744A8"/>
    <w:multiLevelType w:val="hybridMultilevel"/>
    <w:tmpl w:val="C09CD09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1866EFD"/>
    <w:multiLevelType w:val="hybridMultilevel"/>
    <w:tmpl w:val="5AFE1CA0"/>
    <w:lvl w:ilvl="0" w:tplc="5EF8A326">
      <w:numFmt w:val="bullet"/>
      <w:lvlText w:val="-"/>
      <w:lvlJc w:val="left"/>
      <w:pPr>
        <w:ind w:left="1069" w:hanging="360"/>
      </w:pPr>
      <w:rPr>
        <w:rFonts w:ascii="Calibri" w:eastAsia="Times New Roman" w:hAnsi="Calibri" w:cs="Times New Roman"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3" w15:restartNumberingAfterBreak="0">
    <w:nsid w:val="49911254"/>
    <w:multiLevelType w:val="hybridMultilevel"/>
    <w:tmpl w:val="198C5292"/>
    <w:lvl w:ilvl="0" w:tplc="04100001">
      <w:start w:val="1"/>
      <w:numFmt w:val="bullet"/>
      <w:lvlText w:val=""/>
      <w:lvlJc w:val="left"/>
      <w:pPr>
        <w:tabs>
          <w:tab w:val="num" w:pos="1429"/>
        </w:tabs>
        <w:ind w:left="1429" w:hanging="360"/>
      </w:pPr>
      <w:rPr>
        <w:rFonts w:ascii="Symbol" w:hAnsi="Symbol" w:hint="default"/>
      </w:rPr>
    </w:lvl>
    <w:lvl w:ilvl="1" w:tplc="04100019" w:tentative="1">
      <w:start w:val="1"/>
      <w:numFmt w:val="lowerLetter"/>
      <w:lvlText w:val="%2."/>
      <w:lvlJc w:val="left"/>
      <w:pPr>
        <w:tabs>
          <w:tab w:val="num" w:pos="2149"/>
        </w:tabs>
        <w:ind w:left="2149" w:hanging="360"/>
      </w:pPr>
    </w:lvl>
    <w:lvl w:ilvl="2" w:tplc="0410001B" w:tentative="1">
      <w:start w:val="1"/>
      <w:numFmt w:val="lowerRoman"/>
      <w:lvlText w:val="%3."/>
      <w:lvlJc w:val="right"/>
      <w:pPr>
        <w:tabs>
          <w:tab w:val="num" w:pos="2869"/>
        </w:tabs>
        <w:ind w:left="2869" w:hanging="180"/>
      </w:pPr>
    </w:lvl>
    <w:lvl w:ilvl="3" w:tplc="0410000F" w:tentative="1">
      <w:start w:val="1"/>
      <w:numFmt w:val="decimal"/>
      <w:lvlText w:val="%4."/>
      <w:lvlJc w:val="left"/>
      <w:pPr>
        <w:tabs>
          <w:tab w:val="num" w:pos="3589"/>
        </w:tabs>
        <w:ind w:left="3589" w:hanging="360"/>
      </w:pPr>
    </w:lvl>
    <w:lvl w:ilvl="4" w:tplc="04100019" w:tentative="1">
      <w:start w:val="1"/>
      <w:numFmt w:val="lowerLetter"/>
      <w:lvlText w:val="%5."/>
      <w:lvlJc w:val="left"/>
      <w:pPr>
        <w:tabs>
          <w:tab w:val="num" w:pos="4309"/>
        </w:tabs>
        <w:ind w:left="4309" w:hanging="360"/>
      </w:pPr>
    </w:lvl>
    <w:lvl w:ilvl="5" w:tplc="0410001B" w:tentative="1">
      <w:start w:val="1"/>
      <w:numFmt w:val="lowerRoman"/>
      <w:lvlText w:val="%6."/>
      <w:lvlJc w:val="right"/>
      <w:pPr>
        <w:tabs>
          <w:tab w:val="num" w:pos="5029"/>
        </w:tabs>
        <w:ind w:left="5029" w:hanging="180"/>
      </w:pPr>
    </w:lvl>
    <w:lvl w:ilvl="6" w:tplc="0410000F" w:tentative="1">
      <w:start w:val="1"/>
      <w:numFmt w:val="decimal"/>
      <w:lvlText w:val="%7."/>
      <w:lvlJc w:val="left"/>
      <w:pPr>
        <w:tabs>
          <w:tab w:val="num" w:pos="5749"/>
        </w:tabs>
        <w:ind w:left="5749" w:hanging="360"/>
      </w:pPr>
    </w:lvl>
    <w:lvl w:ilvl="7" w:tplc="04100019" w:tentative="1">
      <w:start w:val="1"/>
      <w:numFmt w:val="lowerLetter"/>
      <w:lvlText w:val="%8."/>
      <w:lvlJc w:val="left"/>
      <w:pPr>
        <w:tabs>
          <w:tab w:val="num" w:pos="6469"/>
        </w:tabs>
        <w:ind w:left="6469" w:hanging="360"/>
      </w:pPr>
    </w:lvl>
    <w:lvl w:ilvl="8" w:tplc="0410001B" w:tentative="1">
      <w:start w:val="1"/>
      <w:numFmt w:val="lowerRoman"/>
      <w:lvlText w:val="%9."/>
      <w:lvlJc w:val="right"/>
      <w:pPr>
        <w:tabs>
          <w:tab w:val="num" w:pos="7189"/>
        </w:tabs>
        <w:ind w:left="7189" w:hanging="180"/>
      </w:pPr>
    </w:lvl>
  </w:abstractNum>
  <w:abstractNum w:abstractNumId="24" w15:restartNumberingAfterBreak="0">
    <w:nsid w:val="4A0B4FE7"/>
    <w:multiLevelType w:val="hybridMultilevel"/>
    <w:tmpl w:val="2E143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D613BF7"/>
    <w:multiLevelType w:val="hybridMultilevel"/>
    <w:tmpl w:val="450AF1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A96469"/>
    <w:multiLevelType w:val="hybridMultilevel"/>
    <w:tmpl w:val="E55A6F7E"/>
    <w:lvl w:ilvl="0" w:tplc="511C0D12">
      <w:numFmt w:val="bullet"/>
      <w:lvlText w:val="-"/>
      <w:lvlJc w:val="left"/>
      <w:pPr>
        <w:ind w:left="1069" w:hanging="360"/>
      </w:pPr>
      <w:rPr>
        <w:rFonts w:ascii="Calibri" w:eastAsia="Times New Roman" w:hAnsi="Calibri" w:cs="Times New Roman" w:hint="default"/>
        <w:b w:val="0"/>
        <w:i w:val="0"/>
        <w:color w:val="auto"/>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7" w15:restartNumberingAfterBreak="0">
    <w:nsid w:val="50A1727B"/>
    <w:multiLevelType w:val="hybridMultilevel"/>
    <w:tmpl w:val="10EC8E48"/>
    <w:lvl w:ilvl="0" w:tplc="FADC6856">
      <w:start w:val="1"/>
      <w:numFmt w:val="decimal"/>
      <w:lvlText w:val="%1)"/>
      <w:lvlJc w:val="left"/>
      <w:pPr>
        <w:tabs>
          <w:tab w:val="num" w:pos="365"/>
        </w:tabs>
        <w:ind w:left="365" w:hanging="360"/>
      </w:pPr>
      <w:rPr>
        <w:rFonts w:hint="default"/>
      </w:rPr>
    </w:lvl>
    <w:lvl w:ilvl="1" w:tplc="04100019" w:tentative="1">
      <w:start w:val="1"/>
      <w:numFmt w:val="lowerLetter"/>
      <w:lvlText w:val="%2."/>
      <w:lvlJc w:val="left"/>
      <w:pPr>
        <w:tabs>
          <w:tab w:val="num" w:pos="1085"/>
        </w:tabs>
        <w:ind w:left="1085" w:hanging="360"/>
      </w:pPr>
    </w:lvl>
    <w:lvl w:ilvl="2" w:tplc="0410001B" w:tentative="1">
      <w:start w:val="1"/>
      <w:numFmt w:val="lowerRoman"/>
      <w:lvlText w:val="%3."/>
      <w:lvlJc w:val="right"/>
      <w:pPr>
        <w:tabs>
          <w:tab w:val="num" w:pos="1805"/>
        </w:tabs>
        <w:ind w:left="1805" w:hanging="180"/>
      </w:pPr>
    </w:lvl>
    <w:lvl w:ilvl="3" w:tplc="0410000F" w:tentative="1">
      <w:start w:val="1"/>
      <w:numFmt w:val="decimal"/>
      <w:lvlText w:val="%4."/>
      <w:lvlJc w:val="left"/>
      <w:pPr>
        <w:tabs>
          <w:tab w:val="num" w:pos="2525"/>
        </w:tabs>
        <w:ind w:left="2525" w:hanging="360"/>
      </w:pPr>
    </w:lvl>
    <w:lvl w:ilvl="4" w:tplc="04100019" w:tentative="1">
      <w:start w:val="1"/>
      <w:numFmt w:val="lowerLetter"/>
      <w:lvlText w:val="%5."/>
      <w:lvlJc w:val="left"/>
      <w:pPr>
        <w:tabs>
          <w:tab w:val="num" w:pos="3245"/>
        </w:tabs>
        <w:ind w:left="3245" w:hanging="360"/>
      </w:pPr>
    </w:lvl>
    <w:lvl w:ilvl="5" w:tplc="0410001B" w:tentative="1">
      <w:start w:val="1"/>
      <w:numFmt w:val="lowerRoman"/>
      <w:lvlText w:val="%6."/>
      <w:lvlJc w:val="right"/>
      <w:pPr>
        <w:tabs>
          <w:tab w:val="num" w:pos="3965"/>
        </w:tabs>
        <w:ind w:left="3965" w:hanging="180"/>
      </w:pPr>
    </w:lvl>
    <w:lvl w:ilvl="6" w:tplc="0410000F" w:tentative="1">
      <w:start w:val="1"/>
      <w:numFmt w:val="decimal"/>
      <w:lvlText w:val="%7."/>
      <w:lvlJc w:val="left"/>
      <w:pPr>
        <w:tabs>
          <w:tab w:val="num" w:pos="4685"/>
        </w:tabs>
        <w:ind w:left="4685" w:hanging="360"/>
      </w:pPr>
    </w:lvl>
    <w:lvl w:ilvl="7" w:tplc="04100019" w:tentative="1">
      <w:start w:val="1"/>
      <w:numFmt w:val="lowerLetter"/>
      <w:lvlText w:val="%8."/>
      <w:lvlJc w:val="left"/>
      <w:pPr>
        <w:tabs>
          <w:tab w:val="num" w:pos="5405"/>
        </w:tabs>
        <w:ind w:left="5405" w:hanging="360"/>
      </w:pPr>
    </w:lvl>
    <w:lvl w:ilvl="8" w:tplc="0410001B" w:tentative="1">
      <w:start w:val="1"/>
      <w:numFmt w:val="lowerRoman"/>
      <w:lvlText w:val="%9."/>
      <w:lvlJc w:val="right"/>
      <w:pPr>
        <w:tabs>
          <w:tab w:val="num" w:pos="6125"/>
        </w:tabs>
        <w:ind w:left="6125" w:hanging="180"/>
      </w:pPr>
    </w:lvl>
  </w:abstractNum>
  <w:abstractNum w:abstractNumId="28" w15:restartNumberingAfterBreak="0">
    <w:nsid w:val="53581F73"/>
    <w:multiLevelType w:val="hybridMultilevel"/>
    <w:tmpl w:val="7ED667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A40A03"/>
    <w:multiLevelType w:val="hybridMultilevel"/>
    <w:tmpl w:val="E578E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94F7211"/>
    <w:multiLevelType w:val="hybridMultilevel"/>
    <w:tmpl w:val="5D9A6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855E33"/>
    <w:multiLevelType w:val="hybridMultilevel"/>
    <w:tmpl w:val="05583DEE"/>
    <w:lvl w:ilvl="0" w:tplc="24F051A2">
      <w:start w:val="1"/>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Arial"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Arial"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Arial" w:hint="default"/>
      </w:rPr>
    </w:lvl>
    <w:lvl w:ilvl="8" w:tplc="04100005" w:tentative="1">
      <w:start w:val="1"/>
      <w:numFmt w:val="bullet"/>
      <w:lvlText w:val=""/>
      <w:lvlJc w:val="left"/>
      <w:pPr>
        <w:ind w:left="6546" w:hanging="360"/>
      </w:pPr>
      <w:rPr>
        <w:rFonts w:ascii="Wingdings" w:hAnsi="Wingdings" w:hint="default"/>
      </w:rPr>
    </w:lvl>
  </w:abstractNum>
  <w:abstractNum w:abstractNumId="32" w15:restartNumberingAfterBreak="0">
    <w:nsid w:val="61D02AFB"/>
    <w:multiLevelType w:val="hybridMultilevel"/>
    <w:tmpl w:val="246A7F58"/>
    <w:lvl w:ilvl="0" w:tplc="3498188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185792"/>
    <w:multiLevelType w:val="hybridMultilevel"/>
    <w:tmpl w:val="6708F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4335718"/>
    <w:multiLevelType w:val="hybridMultilevel"/>
    <w:tmpl w:val="11487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108085D"/>
    <w:multiLevelType w:val="hybridMultilevel"/>
    <w:tmpl w:val="12465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136833"/>
    <w:multiLevelType w:val="hybridMultilevel"/>
    <w:tmpl w:val="1EFE3F1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790F111C"/>
    <w:multiLevelType w:val="hybridMultilevel"/>
    <w:tmpl w:val="D270ACAA"/>
    <w:lvl w:ilvl="0" w:tplc="420C3A7A">
      <w:start w:val="302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766462864">
    <w:abstractNumId w:val="7"/>
  </w:num>
  <w:num w:numId="2" w16cid:durableId="1829635166">
    <w:abstractNumId w:val="27"/>
  </w:num>
  <w:num w:numId="3" w16cid:durableId="1652173413">
    <w:abstractNumId w:val="3"/>
  </w:num>
  <w:num w:numId="4" w16cid:durableId="923951459">
    <w:abstractNumId w:val="37"/>
  </w:num>
  <w:num w:numId="5" w16cid:durableId="1219054747">
    <w:abstractNumId w:val="13"/>
  </w:num>
  <w:num w:numId="6" w16cid:durableId="1689408649">
    <w:abstractNumId w:val="10"/>
  </w:num>
  <w:num w:numId="7" w16cid:durableId="149104876">
    <w:abstractNumId w:val="18"/>
  </w:num>
  <w:num w:numId="8" w16cid:durableId="314259953">
    <w:abstractNumId w:val="23"/>
  </w:num>
  <w:num w:numId="9" w16cid:durableId="942802569">
    <w:abstractNumId w:val="36"/>
  </w:num>
  <w:num w:numId="10" w16cid:durableId="783111713">
    <w:abstractNumId w:val="20"/>
  </w:num>
  <w:num w:numId="11" w16cid:durableId="7147278">
    <w:abstractNumId w:val="0"/>
  </w:num>
  <w:num w:numId="12" w16cid:durableId="1054933920">
    <w:abstractNumId w:val="24"/>
  </w:num>
  <w:num w:numId="13" w16cid:durableId="896892517">
    <w:abstractNumId w:val="33"/>
  </w:num>
  <w:num w:numId="14" w16cid:durableId="1353143637">
    <w:abstractNumId w:val="29"/>
  </w:num>
  <w:num w:numId="15" w16cid:durableId="204106096">
    <w:abstractNumId w:val="12"/>
  </w:num>
  <w:num w:numId="16" w16cid:durableId="100952807">
    <w:abstractNumId w:val="25"/>
  </w:num>
  <w:num w:numId="17" w16cid:durableId="1486706777">
    <w:abstractNumId w:val="34"/>
  </w:num>
  <w:num w:numId="18" w16cid:durableId="1884053801">
    <w:abstractNumId w:val="16"/>
  </w:num>
  <w:num w:numId="19" w16cid:durableId="755130603">
    <w:abstractNumId w:val="11"/>
  </w:num>
  <w:num w:numId="20" w16cid:durableId="757483455">
    <w:abstractNumId w:val="31"/>
  </w:num>
  <w:num w:numId="21" w16cid:durableId="972254990">
    <w:abstractNumId w:val="32"/>
  </w:num>
  <w:num w:numId="22" w16cid:durableId="1452898974">
    <w:abstractNumId w:val="21"/>
  </w:num>
  <w:num w:numId="23" w16cid:durableId="1172642532">
    <w:abstractNumId w:val="26"/>
  </w:num>
  <w:num w:numId="24" w16cid:durableId="25296999">
    <w:abstractNumId w:val="5"/>
  </w:num>
  <w:num w:numId="25" w16cid:durableId="1868639200">
    <w:abstractNumId w:val="14"/>
  </w:num>
  <w:num w:numId="26" w16cid:durableId="1927107446">
    <w:abstractNumId w:val="6"/>
  </w:num>
  <w:num w:numId="27" w16cid:durableId="1350182698">
    <w:abstractNumId w:val="8"/>
  </w:num>
  <w:num w:numId="28" w16cid:durableId="498542810">
    <w:abstractNumId w:val="4"/>
  </w:num>
  <w:num w:numId="29" w16cid:durableId="1809975268">
    <w:abstractNumId w:val="19"/>
  </w:num>
  <w:num w:numId="30" w16cid:durableId="2040817691">
    <w:abstractNumId w:val="30"/>
  </w:num>
  <w:num w:numId="31" w16cid:durableId="1619876504">
    <w:abstractNumId w:val="9"/>
  </w:num>
  <w:num w:numId="32" w16cid:durableId="1203440430">
    <w:abstractNumId w:val="15"/>
  </w:num>
  <w:num w:numId="33" w16cid:durableId="1813712875">
    <w:abstractNumId w:val="28"/>
  </w:num>
  <w:num w:numId="34" w16cid:durableId="90325796">
    <w:abstractNumId w:val="35"/>
  </w:num>
  <w:num w:numId="35" w16cid:durableId="206534387">
    <w:abstractNumId w:val="2"/>
  </w:num>
  <w:num w:numId="36" w16cid:durableId="417138300">
    <w:abstractNumId w:val="1"/>
  </w:num>
  <w:num w:numId="37" w16cid:durableId="1819959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77386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3" w:dllVersion="517" w:checkStyle="1"/>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5A"/>
    <w:rsid w:val="00007752"/>
    <w:rsid w:val="00017D11"/>
    <w:rsid w:val="00026373"/>
    <w:rsid w:val="00027E7A"/>
    <w:rsid w:val="00043369"/>
    <w:rsid w:val="0004549E"/>
    <w:rsid w:val="00050D62"/>
    <w:rsid w:val="000563AF"/>
    <w:rsid w:val="0006468A"/>
    <w:rsid w:val="00073191"/>
    <w:rsid w:val="00076707"/>
    <w:rsid w:val="00076ADA"/>
    <w:rsid w:val="00084453"/>
    <w:rsid w:val="00084F49"/>
    <w:rsid w:val="0008693C"/>
    <w:rsid w:val="000879AB"/>
    <w:rsid w:val="00087EB4"/>
    <w:rsid w:val="00092B89"/>
    <w:rsid w:val="00093B4C"/>
    <w:rsid w:val="00095736"/>
    <w:rsid w:val="000A254B"/>
    <w:rsid w:val="000A54BF"/>
    <w:rsid w:val="000A6D82"/>
    <w:rsid w:val="000B1BFD"/>
    <w:rsid w:val="000B6EAF"/>
    <w:rsid w:val="000C1AAF"/>
    <w:rsid w:val="000C21CE"/>
    <w:rsid w:val="000C22D3"/>
    <w:rsid w:val="000D0394"/>
    <w:rsid w:val="000D1059"/>
    <w:rsid w:val="000D533C"/>
    <w:rsid w:val="000E0155"/>
    <w:rsid w:val="000E0689"/>
    <w:rsid w:val="000E2A39"/>
    <w:rsid w:val="000F25C6"/>
    <w:rsid w:val="000F3A17"/>
    <w:rsid w:val="000F4536"/>
    <w:rsid w:val="000F54DA"/>
    <w:rsid w:val="000F56A3"/>
    <w:rsid w:val="00106784"/>
    <w:rsid w:val="001119F4"/>
    <w:rsid w:val="00111B08"/>
    <w:rsid w:val="00114C5E"/>
    <w:rsid w:val="00117266"/>
    <w:rsid w:val="001309EA"/>
    <w:rsid w:val="00132A57"/>
    <w:rsid w:val="001337FC"/>
    <w:rsid w:val="00137AA8"/>
    <w:rsid w:val="00143CD4"/>
    <w:rsid w:val="001454D1"/>
    <w:rsid w:val="0015016F"/>
    <w:rsid w:val="001528FB"/>
    <w:rsid w:val="00152B39"/>
    <w:rsid w:val="00153D0C"/>
    <w:rsid w:val="001571C8"/>
    <w:rsid w:val="0016323D"/>
    <w:rsid w:val="00164EA4"/>
    <w:rsid w:val="00165EB7"/>
    <w:rsid w:val="00165F89"/>
    <w:rsid w:val="001700F6"/>
    <w:rsid w:val="00173D01"/>
    <w:rsid w:val="00174AE8"/>
    <w:rsid w:val="001775E2"/>
    <w:rsid w:val="00180A70"/>
    <w:rsid w:val="001810D3"/>
    <w:rsid w:val="00183CED"/>
    <w:rsid w:val="001848ED"/>
    <w:rsid w:val="00187DF9"/>
    <w:rsid w:val="00191B61"/>
    <w:rsid w:val="00195DEE"/>
    <w:rsid w:val="001C3DC1"/>
    <w:rsid w:val="001C4325"/>
    <w:rsid w:val="001D033A"/>
    <w:rsid w:val="001D2176"/>
    <w:rsid w:val="001D6166"/>
    <w:rsid w:val="001E5C45"/>
    <w:rsid w:val="001F4DAD"/>
    <w:rsid w:val="001F7E2C"/>
    <w:rsid w:val="0020198C"/>
    <w:rsid w:val="002032A1"/>
    <w:rsid w:val="00204469"/>
    <w:rsid w:val="00204762"/>
    <w:rsid w:val="0020609D"/>
    <w:rsid w:val="00210447"/>
    <w:rsid w:val="002117BC"/>
    <w:rsid w:val="00213B0D"/>
    <w:rsid w:val="0021666D"/>
    <w:rsid w:val="00221F74"/>
    <w:rsid w:val="00232024"/>
    <w:rsid w:val="002328DC"/>
    <w:rsid w:val="00233072"/>
    <w:rsid w:val="00234ADF"/>
    <w:rsid w:val="00236B07"/>
    <w:rsid w:val="00240A4F"/>
    <w:rsid w:val="00242F02"/>
    <w:rsid w:val="00247407"/>
    <w:rsid w:val="0025024B"/>
    <w:rsid w:val="00257191"/>
    <w:rsid w:val="002573B3"/>
    <w:rsid w:val="0026084E"/>
    <w:rsid w:val="002620C2"/>
    <w:rsid w:val="002674CA"/>
    <w:rsid w:val="002717BC"/>
    <w:rsid w:val="00271D7C"/>
    <w:rsid w:val="00280E9F"/>
    <w:rsid w:val="002810BD"/>
    <w:rsid w:val="002816DD"/>
    <w:rsid w:val="0028317F"/>
    <w:rsid w:val="00285BFB"/>
    <w:rsid w:val="002A0C60"/>
    <w:rsid w:val="002B102F"/>
    <w:rsid w:val="002B4CE4"/>
    <w:rsid w:val="002B5B78"/>
    <w:rsid w:val="002C312F"/>
    <w:rsid w:val="002D12CF"/>
    <w:rsid w:val="002D2F4F"/>
    <w:rsid w:val="002D347F"/>
    <w:rsid w:val="002D5065"/>
    <w:rsid w:val="002E121E"/>
    <w:rsid w:val="002E1699"/>
    <w:rsid w:val="002E77F7"/>
    <w:rsid w:val="002F003D"/>
    <w:rsid w:val="002F2B89"/>
    <w:rsid w:val="0030531D"/>
    <w:rsid w:val="003222FC"/>
    <w:rsid w:val="00326563"/>
    <w:rsid w:val="003309BB"/>
    <w:rsid w:val="00333D4C"/>
    <w:rsid w:val="00344711"/>
    <w:rsid w:val="00345993"/>
    <w:rsid w:val="0035262B"/>
    <w:rsid w:val="00357415"/>
    <w:rsid w:val="0036327F"/>
    <w:rsid w:val="00370F96"/>
    <w:rsid w:val="0037589F"/>
    <w:rsid w:val="00375C8A"/>
    <w:rsid w:val="00376960"/>
    <w:rsid w:val="00383ACD"/>
    <w:rsid w:val="00390C63"/>
    <w:rsid w:val="00394CA8"/>
    <w:rsid w:val="00397914"/>
    <w:rsid w:val="003A2051"/>
    <w:rsid w:val="003A39F8"/>
    <w:rsid w:val="003A4D67"/>
    <w:rsid w:val="003A621B"/>
    <w:rsid w:val="003A7DCE"/>
    <w:rsid w:val="003B0820"/>
    <w:rsid w:val="003B1ED7"/>
    <w:rsid w:val="003C102C"/>
    <w:rsid w:val="003C2193"/>
    <w:rsid w:val="003C3785"/>
    <w:rsid w:val="003C383F"/>
    <w:rsid w:val="003E17E9"/>
    <w:rsid w:val="003E4999"/>
    <w:rsid w:val="003E534E"/>
    <w:rsid w:val="003F1798"/>
    <w:rsid w:val="003F43B0"/>
    <w:rsid w:val="00403387"/>
    <w:rsid w:val="00403C6C"/>
    <w:rsid w:val="00405228"/>
    <w:rsid w:val="00406BE2"/>
    <w:rsid w:val="00411817"/>
    <w:rsid w:val="00414F98"/>
    <w:rsid w:val="0041760D"/>
    <w:rsid w:val="004253A8"/>
    <w:rsid w:val="00426675"/>
    <w:rsid w:val="004320B8"/>
    <w:rsid w:val="00442F3E"/>
    <w:rsid w:val="00455FD4"/>
    <w:rsid w:val="00457EF2"/>
    <w:rsid w:val="004641F4"/>
    <w:rsid w:val="00473513"/>
    <w:rsid w:val="00476179"/>
    <w:rsid w:val="00482716"/>
    <w:rsid w:val="00486D94"/>
    <w:rsid w:val="00496435"/>
    <w:rsid w:val="004A00E5"/>
    <w:rsid w:val="004A247D"/>
    <w:rsid w:val="004A2F46"/>
    <w:rsid w:val="004B6F5A"/>
    <w:rsid w:val="004D1F6E"/>
    <w:rsid w:val="004D4132"/>
    <w:rsid w:val="004D5B65"/>
    <w:rsid w:val="004D63CF"/>
    <w:rsid w:val="004D75FD"/>
    <w:rsid w:val="004D761F"/>
    <w:rsid w:val="004E20EC"/>
    <w:rsid w:val="004F068B"/>
    <w:rsid w:val="004F0975"/>
    <w:rsid w:val="004F2023"/>
    <w:rsid w:val="004F5043"/>
    <w:rsid w:val="004F5614"/>
    <w:rsid w:val="00511BD8"/>
    <w:rsid w:val="005235EB"/>
    <w:rsid w:val="00525509"/>
    <w:rsid w:val="00530412"/>
    <w:rsid w:val="00530FF7"/>
    <w:rsid w:val="005312B6"/>
    <w:rsid w:val="005375BE"/>
    <w:rsid w:val="0054005B"/>
    <w:rsid w:val="005619EC"/>
    <w:rsid w:val="005641FC"/>
    <w:rsid w:val="00570334"/>
    <w:rsid w:val="0057269F"/>
    <w:rsid w:val="00575A29"/>
    <w:rsid w:val="005770D6"/>
    <w:rsid w:val="00580B94"/>
    <w:rsid w:val="0058256A"/>
    <w:rsid w:val="00582E8C"/>
    <w:rsid w:val="00583490"/>
    <w:rsid w:val="00584E50"/>
    <w:rsid w:val="005912EA"/>
    <w:rsid w:val="0059171D"/>
    <w:rsid w:val="005926B0"/>
    <w:rsid w:val="00592CB2"/>
    <w:rsid w:val="00592EE5"/>
    <w:rsid w:val="00597B36"/>
    <w:rsid w:val="005A06E2"/>
    <w:rsid w:val="005B474D"/>
    <w:rsid w:val="005C3458"/>
    <w:rsid w:val="005D0853"/>
    <w:rsid w:val="005D12D6"/>
    <w:rsid w:val="005D4EFE"/>
    <w:rsid w:val="005E3C45"/>
    <w:rsid w:val="005E5289"/>
    <w:rsid w:val="005E76CB"/>
    <w:rsid w:val="005E7D38"/>
    <w:rsid w:val="005F5423"/>
    <w:rsid w:val="005F6AE1"/>
    <w:rsid w:val="006113FB"/>
    <w:rsid w:val="006161D7"/>
    <w:rsid w:val="006168CD"/>
    <w:rsid w:val="006259AA"/>
    <w:rsid w:val="0062684D"/>
    <w:rsid w:val="00643D68"/>
    <w:rsid w:val="0064684B"/>
    <w:rsid w:val="00646A30"/>
    <w:rsid w:val="00646EDD"/>
    <w:rsid w:val="0065181B"/>
    <w:rsid w:val="00652196"/>
    <w:rsid w:val="0065450A"/>
    <w:rsid w:val="00663435"/>
    <w:rsid w:val="0066421C"/>
    <w:rsid w:val="00664D56"/>
    <w:rsid w:val="00666CEA"/>
    <w:rsid w:val="00676857"/>
    <w:rsid w:val="00684772"/>
    <w:rsid w:val="006850D2"/>
    <w:rsid w:val="00692602"/>
    <w:rsid w:val="00697DAC"/>
    <w:rsid w:val="006A2E6C"/>
    <w:rsid w:val="006A7EAA"/>
    <w:rsid w:val="006B2410"/>
    <w:rsid w:val="006B58E2"/>
    <w:rsid w:val="006B7AD9"/>
    <w:rsid w:val="006D19EF"/>
    <w:rsid w:val="006D203A"/>
    <w:rsid w:val="006E12A9"/>
    <w:rsid w:val="006E4B5A"/>
    <w:rsid w:val="006E6619"/>
    <w:rsid w:val="006F66EF"/>
    <w:rsid w:val="007004BA"/>
    <w:rsid w:val="0070063E"/>
    <w:rsid w:val="007013C3"/>
    <w:rsid w:val="00701868"/>
    <w:rsid w:val="0070448E"/>
    <w:rsid w:val="00710A20"/>
    <w:rsid w:val="00715ED2"/>
    <w:rsid w:val="00715FA9"/>
    <w:rsid w:val="00720237"/>
    <w:rsid w:val="00722FC2"/>
    <w:rsid w:val="0072382C"/>
    <w:rsid w:val="007311BA"/>
    <w:rsid w:val="00732728"/>
    <w:rsid w:val="007340B0"/>
    <w:rsid w:val="007400F1"/>
    <w:rsid w:val="00750129"/>
    <w:rsid w:val="007517EF"/>
    <w:rsid w:val="007519E7"/>
    <w:rsid w:val="00753EBB"/>
    <w:rsid w:val="0075444C"/>
    <w:rsid w:val="007615ED"/>
    <w:rsid w:val="00761E1B"/>
    <w:rsid w:val="007645EA"/>
    <w:rsid w:val="00772F51"/>
    <w:rsid w:val="007754E7"/>
    <w:rsid w:val="007866AB"/>
    <w:rsid w:val="00791644"/>
    <w:rsid w:val="007A3168"/>
    <w:rsid w:val="007A50BA"/>
    <w:rsid w:val="007A589F"/>
    <w:rsid w:val="007A7E86"/>
    <w:rsid w:val="007B1005"/>
    <w:rsid w:val="007C17C3"/>
    <w:rsid w:val="007C7A63"/>
    <w:rsid w:val="007D1779"/>
    <w:rsid w:val="007E0E84"/>
    <w:rsid w:val="007E2080"/>
    <w:rsid w:val="007E3EA7"/>
    <w:rsid w:val="007E75C1"/>
    <w:rsid w:val="00804566"/>
    <w:rsid w:val="00810427"/>
    <w:rsid w:val="00811B13"/>
    <w:rsid w:val="008130F2"/>
    <w:rsid w:val="00815BB6"/>
    <w:rsid w:val="00820C00"/>
    <w:rsid w:val="00822BFE"/>
    <w:rsid w:val="008276B7"/>
    <w:rsid w:val="00831206"/>
    <w:rsid w:val="00837FA1"/>
    <w:rsid w:val="00845AA7"/>
    <w:rsid w:val="00853734"/>
    <w:rsid w:val="00854599"/>
    <w:rsid w:val="00863554"/>
    <w:rsid w:val="00864903"/>
    <w:rsid w:val="00873A07"/>
    <w:rsid w:val="00874B41"/>
    <w:rsid w:val="00875739"/>
    <w:rsid w:val="00880FD1"/>
    <w:rsid w:val="008818CB"/>
    <w:rsid w:val="008827DF"/>
    <w:rsid w:val="00882E41"/>
    <w:rsid w:val="008878A5"/>
    <w:rsid w:val="00887CDC"/>
    <w:rsid w:val="008A7A1C"/>
    <w:rsid w:val="008B041F"/>
    <w:rsid w:val="008B5A06"/>
    <w:rsid w:val="008B77DC"/>
    <w:rsid w:val="008C03EA"/>
    <w:rsid w:val="008C283A"/>
    <w:rsid w:val="008D570A"/>
    <w:rsid w:val="008D5747"/>
    <w:rsid w:val="008E2566"/>
    <w:rsid w:val="008F1AAA"/>
    <w:rsid w:val="008F2488"/>
    <w:rsid w:val="008F27A8"/>
    <w:rsid w:val="008F2C9A"/>
    <w:rsid w:val="0090105C"/>
    <w:rsid w:val="00902E8A"/>
    <w:rsid w:val="0090326F"/>
    <w:rsid w:val="00911308"/>
    <w:rsid w:val="00914F2E"/>
    <w:rsid w:val="00916D18"/>
    <w:rsid w:val="009238C2"/>
    <w:rsid w:val="0092488E"/>
    <w:rsid w:val="00936A15"/>
    <w:rsid w:val="00937848"/>
    <w:rsid w:val="00941B3C"/>
    <w:rsid w:val="0094557C"/>
    <w:rsid w:val="009471DF"/>
    <w:rsid w:val="009514F2"/>
    <w:rsid w:val="00967560"/>
    <w:rsid w:val="00970A23"/>
    <w:rsid w:val="00973C88"/>
    <w:rsid w:val="00974910"/>
    <w:rsid w:val="00975488"/>
    <w:rsid w:val="009865EF"/>
    <w:rsid w:val="00987E1B"/>
    <w:rsid w:val="009945D1"/>
    <w:rsid w:val="009955E6"/>
    <w:rsid w:val="009A0EEF"/>
    <w:rsid w:val="009A2D62"/>
    <w:rsid w:val="009A3AEC"/>
    <w:rsid w:val="009C2E58"/>
    <w:rsid w:val="009C5620"/>
    <w:rsid w:val="009C6F5C"/>
    <w:rsid w:val="009D3EC4"/>
    <w:rsid w:val="009D58E6"/>
    <w:rsid w:val="009D60AF"/>
    <w:rsid w:val="009E64D9"/>
    <w:rsid w:val="009E727F"/>
    <w:rsid w:val="00A00716"/>
    <w:rsid w:val="00A00A7F"/>
    <w:rsid w:val="00A021B7"/>
    <w:rsid w:val="00A0226A"/>
    <w:rsid w:val="00A02A57"/>
    <w:rsid w:val="00A05278"/>
    <w:rsid w:val="00A06ABF"/>
    <w:rsid w:val="00A07B16"/>
    <w:rsid w:val="00A07C77"/>
    <w:rsid w:val="00A11B1D"/>
    <w:rsid w:val="00A11D43"/>
    <w:rsid w:val="00A127F2"/>
    <w:rsid w:val="00A20B9E"/>
    <w:rsid w:val="00A23E64"/>
    <w:rsid w:val="00A273C7"/>
    <w:rsid w:val="00A27C2D"/>
    <w:rsid w:val="00A304AF"/>
    <w:rsid w:val="00A34690"/>
    <w:rsid w:val="00A350DD"/>
    <w:rsid w:val="00A40994"/>
    <w:rsid w:val="00A41B45"/>
    <w:rsid w:val="00A45EE7"/>
    <w:rsid w:val="00A473F8"/>
    <w:rsid w:val="00A655B6"/>
    <w:rsid w:val="00A658E2"/>
    <w:rsid w:val="00A66EB0"/>
    <w:rsid w:val="00A702EE"/>
    <w:rsid w:val="00A71039"/>
    <w:rsid w:val="00A712FC"/>
    <w:rsid w:val="00A715F9"/>
    <w:rsid w:val="00A8058E"/>
    <w:rsid w:val="00A8191E"/>
    <w:rsid w:val="00A81FE2"/>
    <w:rsid w:val="00A8241B"/>
    <w:rsid w:val="00A84141"/>
    <w:rsid w:val="00A84BFA"/>
    <w:rsid w:val="00A84F37"/>
    <w:rsid w:val="00A90D58"/>
    <w:rsid w:val="00A91FF5"/>
    <w:rsid w:val="00A92192"/>
    <w:rsid w:val="00A951DF"/>
    <w:rsid w:val="00AA7D7C"/>
    <w:rsid w:val="00AB11D1"/>
    <w:rsid w:val="00AB4780"/>
    <w:rsid w:val="00AB6DB1"/>
    <w:rsid w:val="00AB7962"/>
    <w:rsid w:val="00AC2FA9"/>
    <w:rsid w:val="00AC3C66"/>
    <w:rsid w:val="00AD4AB1"/>
    <w:rsid w:val="00AD75F0"/>
    <w:rsid w:val="00AE1D0A"/>
    <w:rsid w:val="00AE4D0B"/>
    <w:rsid w:val="00AE6D02"/>
    <w:rsid w:val="00AE775C"/>
    <w:rsid w:val="00AF0B62"/>
    <w:rsid w:val="00AF1B70"/>
    <w:rsid w:val="00AF3E0E"/>
    <w:rsid w:val="00AF69D6"/>
    <w:rsid w:val="00B03206"/>
    <w:rsid w:val="00B04403"/>
    <w:rsid w:val="00B1636A"/>
    <w:rsid w:val="00B163F8"/>
    <w:rsid w:val="00B24FBE"/>
    <w:rsid w:val="00B258A9"/>
    <w:rsid w:val="00B25AEC"/>
    <w:rsid w:val="00B30AF1"/>
    <w:rsid w:val="00B32C71"/>
    <w:rsid w:val="00B32FCA"/>
    <w:rsid w:val="00B4497E"/>
    <w:rsid w:val="00B44F2C"/>
    <w:rsid w:val="00B46516"/>
    <w:rsid w:val="00B51CFB"/>
    <w:rsid w:val="00B60F02"/>
    <w:rsid w:val="00B62B61"/>
    <w:rsid w:val="00B70077"/>
    <w:rsid w:val="00B720B8"/>
    <w:rsid w:val="00B75852"/>
    <w:rsid w:val="00B826D3"/>
    <w:rsid w:val="00B976B4"/>
    <w:rsid w:val="00BA2355"/>
    <w:rsid w:val="00BA3333"/>
    <w:rsid w:val="00BA5916"/>
    <w:rsid w:val="00BA5B94"/>
    <w:rsid w:val="00BA7BC3"/>
    <w:rsid w:val="00BA7BF5"/>
    <w:rsid w:val="00BB08CD"/>
    <w:rsid w:val="00BB28D3"/>
    <w:rsid w:val="00BB72D9"/>
    <w:rsid w:val="00BC088C"/>
    <w:rsid w:val="00BD758F"/>
    <w:rsid w:val="00BE3094"/>
    <w:rsid w:val="00BE5A66"/>
    <w:rsid w:val="00BF1865"/>
    <w:rsid w:val="00BF200A"/>
    <w:rsid w:val="00BF4779"/>
    <w:rsid w:val="00C017DC"/>
    <w:rsid w:val="00C01CC4"/>
    <w:rsid w:val="00C03436"/>
    <w:rsid w:val="00C06D7D"/>
    <w:rsid w:val="00C072B4"/>
    <w:rsid w:val="00C077BE"/>
    <w:rsid w:val="00C13742"/>
    <w:rsid w:val="00C1657F"/>
    <w:rsid w:val="00C2154D"/>
    <w:rsid w:val="00C217F1"/>
    <w:rsid w:val="00C2300C"/>
    <w:rsid w:val="00C4461F"/>
    <w:rsid w:val="00C454DA"/>
    <w:rsid w:val="00C46975"/>
    <w:rsid w:val="00C4730E"/>
    <w:rsid w:val="00C475BC"/>
    <w:rsid w:val="00C63FF1"/>
    <w:rsid w:val="00C64DB4"/>
    <w:rsid w:val="00C73883"/>
    <w:rsid w:val="00C9007B"/>
    <w:rsid w:val="00C94A5A"/>
    <w:rsid w:val="00CA30AB"/>
    <w:rsid w:val="00CA4210"/>
    <w:rsid w:val="00CA6C61"/>
    <w:rsid w:val="00CB2611"/>
    <w:rsid w:val="00CB47E0"/>
    <w:rsid w:val="00CB723F"/>
    <w:rsid w:val="00CC21C6"/>
    <w:rsid w:val="00CC5C49"/>
    <w:rsid w:val="00CD32B3"/>
    <w:rsid w:val="00CE79D0"/>
    <w:rsid w:val="00CF1550"/>
    <w:rsid w:val="00CF4883"/>
    <w:rsid w:val="00CF4E78"/>
    <w:rsid w:val="00CF72DA"/>
    <w:rsid w:val="00D02C70"/>
    <w:rsid w:val="00D15825"/>
    <w:rsid w:val="00D2143C"/>
    <w:rsid w:val="00D21573"/>
    <w:rsid w:val="00D225F6"/>
    <w:rsid w:val="00D274E9"/>
    <w:rsid w:val="00D3017E"/>
    <w:rsid w:val="00D319D7"/>
    <w:rsid w:val="00D31AE1"/>
    <w:rsid w:val="00D3774F"/>
    <w:rsid w:val="00D41938"/>
    <w:rsid w:val="00D4670F"/>
    <w:rsid w:val="00D50D16"/>
    <w:rsid w:val="00D66C58"/>
    <w:rsid w:val="00D71DD8"/>
    <w:rsid w:val="00D83F54"/>
    <w:rsid w:val="00D845C6"/>
    <w:rsid w:val="00D90539"/>
    <w:rsid w:val="00D920FD"/>
    <w:rsid w:val="00D9384C"/>
    <w:rsid w:val="00D94031"/>
    <w:rsid w:val="00D944E6"/>
    <w:rsid w:val="00DA05AF"/>
    <w:rsid w:val="00DA1B3E"/>
    <w:rsid w:val="00DB3292"/>
    <w:rsid w:val="00DC2DDA"/>
    <w:rsid w:val="00DD1762"/>
    <w:rsid w:val="00DD1998"/>
    <w:rsid w:val="00DD2456"/>
    <w:rsid w:val="00DE4A39"/>
    <w:rsid w:val="00DF1FC9"/>
    <w:rsid w:val="00DF2583"/>
    <w:rsid w:val="00E0269A"/>
    <w:rsid w:val="00E055CB"/>
    <w:rsid w:val="00E1059A"/>
    <w:rsid w:val="00E17B35"/>
    <w:rsid w:val="00E20080"/>
    <w:rsid w:val="00E20900"/>
    <w:rsid w:val="00E21C5F"/>
    <w:rsid w:val="00E2441A"/>
    <w:rsid w:val="00E3308E"/>
    <w:rsid w:val="00E42A1F"/>
    <w:rsid w:val="00E4499D"/>
    <w:rsid w:val="00E45BF5"/>
    <w:rsid w:val="00E5079C"/>
    <w:rsid w:val="00E54268"/>
    <w:rsid w:val="00E57553"/>
    <w:rsid w:val="00E61EC5"/>
    <w:rsid w:val="00E65F76"/>
    <w:rsid w:val="00E67887"/>
    <w:rsid w:val="00E82CD1"/>
    <w:rsid w:val="00E862FC"/>
    <w:rsid w:val="00E91F29"/>
    <w:rsid w:val="00E94D6C"/>
    <w:rsid w:val="00E9542B"/>
    <w:rsid w:val="00EB6DE5"/>
    <w:rsid w:val="00EB7740"/>
    <w:rsid w:val="00EB7C22"/>
    <w:rsid w:val="00EC13AA"/>
    <w:rsid w:val="00EC58A9"/>
    <w:rsid w:val="00EC75D4"/>
    <w:rsid w:val="00ED74AD"/>
    <w:rsid w:val="00EE6068"/>
    <w:rsid w:val="00EE6941"/>
    <w:rsid w:val="00EF55EE"/>
    <w:rsid w:val="00EF6DFB"/>
    <w:rsid w:val="00F01DD8"/>
    <w:rsid w:val="00F0407B"/>
    <w:rsid w:val="00F071A6"/>
    <w:rsid w:val="00F10A5C"/>
    <w:rsid w:val="00F11FC6"/>
    <w:rsid w:val="00F13656"/>
    <w:rsid w:val="00F139A0"/>
    <w:rsid w:val="00F2173C"/>
    <w:rsid w:val="00F22853"/>
    <w:rsid w:val="00F25407"/>
    <w:rsid w:val="00F319A8"/>
    <w:rsid w:val="00F41094"/>
    <w:rsid w:val="00F4170C"/>
    <w:rsid w:val="00F41DB5"/>
    <w:rsid w:val="00F42C20"/>
    <w:rsid w:val="00F446FF"/>
    <w:rsid w:val="00F5429E"/>
    <w:rsid w:val="00F62CFC"/>
    <w:rsid w:val="00F700CB"/>
    <w:rsid w:val="00F779F2"/>
    <w:rsid w:val="00F77BED"/>
    <w:rsid w:val="00F87B89"/>
    <w:rsid w:val="00F91842"/>
    <w:rsid w:val="00F94542"/>
    <w:rsid w:val="00FA1960"/>
    <w:rsid w:val="00FB1250"/>
    <w:rsid w:val="00FB185F"/>
    <w:rsid w:val="00FB18EF"/>
    <w:rsid w:val="00FB2A3C"/>
    <w:rsid w:val="00FD1DD5"/>
    <w:rsid w:val="00FD1FB4"/>
    <w:rsid w:val="00FD2375"/>
    <w:rsid w:val="00FD6F12"/>
    <w:rsid w:val="00FD7AC0"/>
    <w:rsid w:val="00FE13E6"/>
    <w:rsid w:val="00FE1679"/>
    <w:rsid w:val="00FE7D19"/>
    <w:rsid w:val="00FF53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2E97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0" w:defSemiHidden="0" w:defUnhideWhenUsed="0" w:defQFormat="0" w:count="376">
    <w:lsdException w:name="heading 1" w:qFormat="1"/>
    <w:lsdException w:name="heading 5" w:unhideWhenUsed="1"/>
    <w:lsdException w:name="heading 6" w:unhideWhenUsed="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84BFA"/>
    <w:rPr>
      <w:sz w:val="28"/>
    </w:rPr>
  </w:style>
  <w:style w:type="paragraph" w:styleId="Titolo1">
    <w:name w:val="heading 1"/>
    <w:basedOn w:val="Normale"/>
    <w:next w:val="Normale"/>
    <w:link w:val="Titolo1Carattere"/>
    <w:qFormat/>
    <w:rsid w:val="00A84BFA"/>
    <w:pPr>
      <w:keepNext/>
      <w:jc w:val="center"/>
      <w:outlineLvl w:val="0"/>
    </w:pPr>
    <w:rPr>
      <w:b/>
      <w:i/>
    </w:rPr>
  </w:style>
  <w:style w:type="paragraph" w:styleId="Titolo2">
    <w:name w:val="heading 2"/>
    <w:basedOn w:val="Normale"/>
    <w:next w:val="Normale"/>
    <w:qFormat/>
    <w:rsid w:val="00A84BFA"/>
    <w:pPr>
      <w:keepNext/>
      <w:jc w:val="center"/>
      <w:outlineLvl w:val="1"/>
    </w:pPr>
    <w:rPr>
      <w:i/>
      <w:sz w:val="36"/>
    </w:rPr>
  </w:style>
  <w:style w:type="paragraph" w:styleId="Titolo3">
    <w:name w:val="heading 3"/>
    <w:basedOn w:val="Normale"/>
    <w:next w:val="Normale"/>
    <w:qFormat/>
    <w:rsid w:val="00A84BFA"/>
    <w:pPr>
      <w:keepNext/>
      <w:tabs>
        <w:tab w:val="left" w:pos="5254"/>
      </w:tabs>
      <w:outlineLvl w:val="2"/>
    </w:pPr>
    <w:rPr>
      <w:b/>
      <w:sz w:val="24"/>
    </w:rPr>
  </w:style>
  <w:style w:type="paragraph" w:styleId="Titolo5">
    <w:name w:val="heading 5"/>
    <w:basedOn w:val="Normale"/>
    <w:next w:val="Normale"/>
    <w:link w:val="Titolo5Carattere"/>
    <w:rsid w:val="00710A20"/>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A84BFA"/>
    <w:pPr>
      <w:jc w:val="both"/>
    </w:pPr>
  </w:style>
  <w:style w:type="paragraph" w:styleId="Titolo">
    <w:name w:val="Title"/>
    <w:basedOn w:val="Normale"/>
    <w:link w:val="TitoloCarattere"/>
    <w:qFormat/>
    <w:rsid w:val="00A84BFA"/>
    <w:pPr>
      <w:jc w:val="center"/>
    </w:pPr>
  </w:style>
  <w:style w:type="paragraph" w:styleId="Corpodeltesto2">
    <w:name w:val="Body Text 2"/>
    <w:basedOn w:val="Normale"/>
    <w:rsid w:val="00A84BFA"/>
    <w:pPr>
      <w:jc w:val="both"/>
    </w:pPr>
    <w:rPr>
      <w:sz w:val="22"/>
    </w:rPr>
  </w:style>
  <w:style w:type="paragraph" w:styleId="Rientrocorpodeltesto">
    <w:name w:val="Body Text Indent"/>
    <w:basedOn w:val="Normale"/>
    <w:link w:val="RientrocorpodeltestoCarattere"/>
    <w:rsid w:val="00A84BFA"/>
    <w:pPr>
      <w:ind w:left="1134" w:hanging="993"/>
      <w:jc w:val="both"/>
    </w:pPr>
  </w:style>
  <w:style w:type="paragraph" w:styleId="Corpodeltesto3">
    <w:name w:val="Body Text 3"/>
    <w:basedOn w:val="Normale"/>
    <w:link w:val="Corpodeltesto3Carattere"/>
    <w:rsid w:val="00A84BFA"/>
    <w:pPr>
      <w:tabs>
        <w:tab w:val="left" w:pos="5670"/>
      </w:tabs>
      <w:jc w:val="right"/>
    </w:pPr>
  </w:style>
  <w:style w:type="paragraph" w:styleId="Testofumetto">
    <w:name w:val="Balloon Text"/>
    <w:basedOn w:val="Normale"/>
    <w:semiHidden/>
    <w:rsid w:val="00A84BFA"/>
    <w:rPr>
      <w:rFonts w:ascii="Tahoma" w:hAnsi="Tahoma" w:cs="Tahoma"/>
      <w:sz w:val="16"/>
      <w:szCs w:val="16"/>
    </w:rPr>
  </w:style>
  <w:style w:type="character" w:styleId="Collegamentoipertestuale">
    <w:name w:val="Hyperlink"/>
    <w:basedOn w:val="Carpredefinitoparagrafo"/>
    <w:rsid w:val="00A84BFA"/>
    <w:rPr>
      <w:color w:val="0000FF"/>
      <w:u w:val="single"/>
    </w:rPr>
  </w:style>
  <w:style w:type="character" w:customStyle="1" w:styleId="Titolo1Carattere">
    <w:name w:val="Titolo 1 Carattere"/>
    <w:basedOn w:val="Carpredefinitoparagrafo"/>
    <w:link w:val="Titolo1"/>
    <w:rsid w:val="005235EB"/>
    <w:rPr>
      <w:b/>
      <w:i/>
      <w:sz w:val="28"/>
    </w:rPr>
  </w:style>
  <w:style w:type="character" w:customStyle="1" w:styleId="CorpotestoCarattere">
    <w:name w:val="Corpo testo Carattere"/>
    <w:basedOn w:val="Carpredefinitoparagrafo"/>
    <w:link w:val="Corpotesto"/>
    <w:rsid w:val="005235EB"/>
    <w:rPr>
      <w:sz w:val="28"/>
    </w:rPr>
  </w:style>
  <w:style w:type="character" w:customStyle="1" w:styleId="RientrocorpodeltestoCarattere">
    <w:name w:val="Rientro corpo del testo Carattere"/>
    <w:basedOn w:val="Carpredefinitoparagrafo"/>
    <w:link w:val="Rientrocorpodeltesto"/>
    <w:rsid w:val="005235EB"/>
    <w:rPr>
      <w:sz w:val="28"/>
    </w:rPr>
  </w:style>
  <w:style w:type="character" w:customStyle="1" w:styleId="Corpodeltesto3Carattere">
    <w:name w:val="Corpo del testo 3 Carattere"/>
    <w:basedOn w:val="Carpredefinitoparagrafo"/>
    <w:link w:val="Corpodeltesto3"/>
    <w:rsid w:val="005235EB"/>
    <w:rPr>
      <w:sz w:val="28"/>
    </w:rPr>
  </w:style>
  <w:style w:type="paragraph" w:styleId="Intestazione">
    <w:name w:val="header"/>
    <w:basedOn w:val="Normale"/>
    <w:link w:val="IntestazioneCarattere"/>
    <w:unhideWhenUsed/>
    <w:rsid w:val="00A02A57"/>
    <w:pPr>
      <w:tabs>
        <w:tab w:val="center" w:pos="4819"/>
        <w:tab w:val="right" w:pos="9638"/>
      </w:tabs>
    </w:pPr>
  </w:style>
  <w:style w:type="character" w:customStyle="1" w:styleId="IntestazioneCarattere">
    <w:name w:val="Intestazione Carattere"/>
    <w:basedOn w:val="Carpredefinitoparagrafo"/>
    <w:link w:val="Intestazione"/>
    <w:rsid w:val="00A02A57"/>
    <w:rPr>
      <w:sz w:val="28"/>
    </w:rPr>
  </w:style>
  <w:style w:type="paragraph" w:styleId="Pidipagina">
    <w:name w:val="footer"/>
    <w:basedOn w:val="Normale"/>
    <w:link w:val="PidipaginaCarattere"/>
    <w:uiPriority w:val="99"/>
    <w:unhideWhenUsed/>
    <w:rsid w:val="00A02A57"/>
    <w:pPr>
      <w:tabs>
        <w:tab w:val="center" w:pos="4819"/>
        <w:tab w:val="right" w:pos="9638"/>
      </w:tabs>
    </w:pPr>
  </w:style>
  <w:style w:type="character" w:customStyle="1" w:styleId="PidipaginaCarattere">
    <w:name w:val="Piè di pagina Carattere"/>
    <w:basedOn w:val="Carpredefinitoparagrafo"/>
    <w:link w:val="Pidipagina"/>
    <w:uiPriority w:val="99"/>
    <w:rsid w:val="00A02A57"/>
    <w:rPr>
      <w:sz w:val="28"/>
    </w:rPr>
  </w:style>
  <w:style w:type="paragraph" w:customStyle="1" w:styleId="Paragrafoelenco1">
    <w:name w:val="Paragrafo elenco1"/>
    <w:basedOn w:val="Normale"/>
    <w:qFormat/>
    <w:rsid w:val="00093B4C"/>
    <w:pPr>
      <w:ind w:left="720"/>
      <w:contextualSpacing/>
    </w:pPr>
    <w:rPr>
      <w:sz w:val="24"/>
    </w:rPr>
  </w:style>
  <w:style w:type="paragraph" w:customStyle="1" w:styleId="Default">
    <w:name w:val="Default"/>
    <w:rsid w:val="00093B4C"/>
    <w:pPr>
      <w:autoSpaceDE w:val="0"/>
      <w:autoSpaceDN w:val="0"/>
      <w:adjustRightInd w:val="0"/>
    </w:pPr>
    <w:rPr>
      <w:color w:val="000000"/>
    </w:rPr>
  </w:style>
  <w:style w:type="paragraph" w:styleId="NormaleWeb">
    <w:name w:val="Normal (Web)"/>
    <w:basedOn w:val="Normale"/>
    <w:unhideWhenUsed/>
    <w:rsid w:val="00A0226A"/>
    <w:pPr>
      <w:spacing w:before="100" w:beforeAutospacing="1" w:after="100" w:afterAutospacing="1"/>
    </w:pPr>
    <w:rPr>
      <w:sz w:val="24"/>
    </w:rPr>
  </w:style>
  <w:style w:type="character" w:styleId="Enfasigrassetto">
    <w:name w:val="Strong"/>
    <w:qFormat/>
    <w:rsid w:val="00A0226A"/>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A273C7"/>
    <w:pPr>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uiPriority w:val="59"/>
    <w:rsid w:val="0021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padocumento">
    <w:name w:val="Document Map"/>
    <w:basedOn w:val="Normale"/>
    <w:link w:val="MappadocumentoCarattere"/>
    <w:uiPriority w:val="99"/>
    <w:semiHidden/>
    <w:unhideWhenUsed/>
    <w:rsid w:val="00822BFE"/>
    <w:rPr>
      <w:rFonts w:ascii="Lucida Grande" w:hAnsi="Lucida Grande"/>
      <w:sz w:val="24"/>
    </w:rPr>
  </w:style>
  <w:style w:type="character" w:customStyle="1" w:styleId="MappadocumentoCarattere">
    <w:name w:val="Mappa documento Carattere"/>
    <w:basedOn w:val="Carpredefinitoparagrafo"/>
    <w:link w:val="Mappadocumento"/>
    <w:uiPriority w:val="99"/>
    <w:semiHidden/>
    <w:rsid w:val="00822BFE"/>
    <w:rPr>
      <w:rFonts w:ascii="Lucida Grande" w:hAnsi="Lucida Grande"/>
      <w:sz w:val="24"/>
      <w:szCs w:val="24"/>
    </w:rPr>
  </w:style>
  <w:style w:type="character" w:styleId="Numeropagina">
    <w:name w:val="page number"/>
    <w:basedOn w:val="Carpredefinitoparagrafo"/>
    <w:rsid w:val="007A589F"/>
  </w:style>
  <w:style w:type="character" w:customStyle="1" w:styleId="Titolo5Carattere">
    <w:name w:val="Titolo 5 Carattere"/>
    <w:basedOn w:val="Carpredefinitoparagrafo"/>
    <w:link w:val="Titolo5"/>
    <w:rsid w:val="00710A20"/>
    <w:rPr>
      <w:rFonts w:asciiTheme="majorHAnsi" w:eastAsiaTheme="majorEastAsia" w:hAnsiTheme="majorHAnsi" w:cstheme="majorBidi"/>
      <w:color w:val="365F91" w:themeColor="accent1" w:themeShade="BF"/>
      <w:sz w:val="28"/>
    </w:rPr>
  </w:style>
  <w:style w:type="character" w:customStyle="1" w:styleId="TitoloCarattere">
    <w:name w:val="Titolo Carattere"/>
    <w:basedOn w:val="Carpredefinitoparagrafo"/>
    <w:link w:val="Titolo"/>
    <w:rsid w:val="00710A20"/>
    <w:rPr>
      <w:sz w:val="28"/>
    </w:rPr>
  </w:style>
  <w:style w:type="paragraph" w:styleId="Sottotitolo">
    <w:name w:val="Subtitle"/>
    <w:basedOn w:val="Normale"/>
    <w:link w:val="SottotitoloCarattere"/>
    <w:qFormat/>
    <w:rsid w:val="00710A20"/>
    <w:pPr>
      <w:jc w:val="center"/>
    </w:pPr>
    <w:rPr>
      <w:sz w:val="24"/>
      <w:szCs w:val="20"/>
    </w:rPr>
  </w:style>
  <w:style w:type="character" w:customStyle="1" w:styleId="SottotitoloCarattere">
    <w:name w:val="Sottotitolo Carattere"/>
    <w:basedOn w:val="Carpredefinitoparagrafo"/>
    <w:link w:val="Sottotitolo"/>
    <w:rsid w:val="00710A20"/>
    <w:rPr>
      <w:szCs w:val="20"/>
    </w:rPr>
  </w:style>
  <w:style w:type="character" w:styleId="Enfasicorsivo">
    <w:name w:val="Emphasis"/>
    <w:basedOn w:val="Carpredefinitoparagrafo"/>
    <w:uiPriority w:val="20"/>
    <w:qFormat/>
    <w:rsid w:val="006161D7"/>
    <w:rPr>
      <w:i/>
      <w:iCs/>
    </w:rPr>
  </w:style>
  <w:style w:type="paragraph" w:customStyle="1" w:styleId="Contenutotabella">
    <w:name w:val="Contenuto tabella"/>
    <w:basedOn w:val="Normale"/>
    <w:rsid w:val="002A0C60"/>
    <w:pPr>
      <w:suppressLineNumbers/>
      <w:suppressAutoHyphens/>
      <w:spacing w:after="200" w:line="276" w:lineRule="auto"/>
    </w:pPr>
    <w:rPr>
      <w:rFonts w:ascii="Calibri" w:eastAsia="Calibri" w:hAnsi="Calibri"/>
      <w:sz w:val="22"/>
      <w:szCs w:val="22"/>
      <w:lang w:eastAsia="zh-CN"/>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117266"/>
    <w:rPr>
      <w:rFonts w:ascii="Calibri" w:eastAsia="Calibri" w:hAnsi="Calibri"/>
      <w:sz w:val="22"/>
      <w:szCs w:val="22"/>
      <w:lang w:eastAsia="en-US"/>
    </w:rPr>
  </w:style>
  <w:style w:type="character" w:customStyle="1" w:styleId="Titolo6">
    <w:name w:val="Titolo #6_"/>
    <w:link w:val="Titolo60"/>
    <w:rsid w:val="00831206"/>
    <w:rPr>
      <w:rFonts w:ascii="Arial" w:eastAsia="Arial" w:hAnsi="Arial" w:cs="Arial"/>
      <w:b/>
      <w:bCs/>
      <w:sz w:val="18"/>
      <w:szCs w:val="18"/>
      <w:shd w:val="clear" w:color="auto" w:fill="FFFFFF"/>
    </w:rPr>
  </w:style>
  <w:style w:type="paragraph" w:customStyle="1" w:styleId="Titolo60">
    <w:name w:val="Titolo #6"/>
    <w:basedOn w:val="Normale"/>
    <w:link w:val="Titolo6"/>
    <w:rsid w:val="00831206"/>
    <w:pPr>
      <w:widowControl w:val="0"/>
      <w:shd w:val="clear" w:color="auto" w:fill="FFFFFF"/>
      <w:spacing w:before="480" w:line="472" w:lineRule="exact"/>
      <w:jc w:val="center"/>
      <w:outlineLvl w:val="5"/>
    </w:pPr>
    <w:rPr>
      <w:rFonts w:ascii="Arial" w:eastAsia="Arial" w:hAnsi="Arial" w:cs="Arial"/>
      <w:b/>
      <w:bCs/>
      <w:sz w:val="18"/>
      <w:szCs w:val="18"/>
    </w:rPr>
  </w:style>
  <w:style w:type="table" w:customStyle="1" w:styleId="TableNormal">
    <w:name w:val="Table Normal"/>
    <w:uiPriority w:val="2"/>
    <w:semiHidden/>
    <w:unhideWhenUsed/>
    <w:qFormat/>
    <w:rsid w:val="00F319A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319A8"/>
    <w:pPr>
      <w:widowControl w:val="0"/>
      <w:autoSpaceDE w:val="0"/>
      <w:autoSpaceDN w:val="0"/>
      <w:ind w:left="1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2557">
      <w:bodyDiv w:val="1"/>
      <w:marLeft w:val="0"/>
      <w:marRight w:val="0"/>
      <w:marTop w:val="0"/>
      <w:marBottom w:val="0"/>
      <w:divBdr>
        <w:top w:val="none" w:sz="0" w:space="0" w:color="auto"/>
        <w:left w:val="none" w:sz="0" w:space="0" w:color="auto"/>
        <w:bottom w:val="none" w:sz="0" w:space="0" w:color="auto"/>
        <w:right w:val="none" w:sz="0" w:space="0" w:color="auto"/>
      </w:divBdr>
      <w:divsChild>
        <w:div w:id="2081829859">
          <w:marLeft w:val="0"/>
          <w:marRight w:val="0"/>
          <w:marTop w:val="0"/>
          <w:marBottom w:val="0"/>
          <w:divBdr>
            <w:top w:val="none" w:sz="0" w:space="0" w:color="auto"/>
            <w:left w:val="none" w:sz="0" w:space="0" w:color="auto"/>
            <w:bottom w:val="none" w:sz="0" w:space="0" w:color="auto"/>
            <w:right w:val="none" w:sz="0" w:space="0" w:color="auto"/>
          </w:divBdr>
        </w:div>
        <w:div w:id="583414916">
          <w:marLeft w:val="0"/>
          <w:marRight w:val="0"/>
          <w:marTop w:val="0"/>
          <w:marBottom w:val="0"/>
          <w:divBdr>
            <w:top w:val="none" w:sz="0" w:space="0" w:color="auto"/>
            <w:left w:val="none" w:sz="0" w:space="0" w:color="auto"/>
            <w:bottom w:val="none" w:sz="0" w:space="0" w:color="auto"/>
            <w:right w:val="none" w:sz="0" w:space="0" w:color="auto"/>
          </w:divBdr>
        </w:div>
        <w:div w:id="1183132033">
          <w:marLeft w:val="0"/>
          <w:marRight w:val="0"/>
          <w:marTop w:val="0"/>
          <w:marBottom w:val="0"/>
          <w:divBdr>
            <w:top w:val="none" w:sz="0" w:space="0" w:color="auto"/>
            <w:left w:val="none" w:sz="0" w:space="0" w:color="auto"/>
            <w:bottom w:val="none" w:sz="0" w:space="0" w:color="auto"/>
            <w:right w:val="none" w:sz="0" w:space="0" w:color="auto"/>
          </w:divBdr>
        </w:div>
        <w:div w:id="1347749477">
          <w:marLeft w:val="0"/>
          <w:marRight w:val="0"/>
          <w:marTop w:val="0"/>
          <w:marBottom w:val="0"/>
          <w:divBdr>
            <w:top w:val="none" w:sz="0" w:space="0" w:color="auto"/>
            <w:left w:val="none" w:sz="0" w:space="0" w:color="auto"/>
            <w:bottom w:val="none" w:sz="0" w:space="0" w:color="auto"/>
            <w:right w:val="none" w:sz="0" w:space="0" w:color="auto"/>
          </w:divBdr>
        </w:div>
        <w:div w:id="1218589033">
          <w:marLeft w:val="0"/>
          <w:marRight w:val="0"/>
          <w:marTop w:val="0"/>
          <w:marBottom w:val="0"/>
          <w:divBdr>
            <w:top w:val="none" w:sz="0" w:space="0" w:color="auto"/>
            <w:left w:val="none" w:sz="0" w:space="0" w:color="auto"/>
            <w:bottom w:val="none" w:sz="0" w:space="0" w:color="auto"/>
            <w:right w:val="none" w:sz="0" w:space="0" w:color="auto"/>
          </w:divBdr>
        </w:div>
        <w:div w:id="659575226">
          <w:marLeft w:val="0"/>
          <w:marRight w:val="0"/>
          <w:marTop w:val="0"/>
          <w:marBottom w:val="0"/>
          <w:divBdr>
            <w:top w:val="none" w:sz="0" w:space="0" w:color="auto"/>
            <w:left w:val="none" w:sz="0" w:space="0" w:color="auto"/>
            <w:bottom w:val="none" w:sz="0" w:space="0" w:color="auto"/>
            <w:right w:val="none" w:sz="0" w:space="0" w:color="auto"/>
          </w:divBdr>
        </w:div>
        <w:div w:id="1970818553">
          <w:marLeft w:val="0"/>
          <w:marRight w:val="0"/>
          <w:marTop w:val="0"/>
          <w:marBottom w:val="0"/>
          <w:divBdr>
            <w:top w:val="none" w:sz="0" w:space="0" w:color="auto"/>
            <w:left w:val="none" w:sz="0" w:space="0" w:color="auto"/>
            <w:bottom w:val="none" w:sz="0" w:space="0" w:color="auto"/>
            <w:right w:val="none" w:sz="0" w:space="0" w:color="auto"/>
          </w:divBdr>
        </w:div>
        <w:div w:id="1695962175">
          <w:marLeft w:val="0"/>
          <w:marRight w:val="0"/>
          <w:marTop w:val="0"/>
          <w:marBottom w:val="0"/>
          <w:divBdr>
            <w:top w:val="none" w:sz="0" w:space="0" w:color="auto"/>
            <w:left w:val="none" w:sz="0" w:space="0" w:color="auto"/>
            <w:bottom w:val="none" w:sz="0" w:space="0" w:color="auto"/>
            <w:right w:val="none" w:sz="0" w:space="0" w:color="auto"/>
          </w:divBdr>
        </w:div>
        <w:div w:id="561478909">
          <w:marLeft w:val="0"/>
          <w:marRight w:val="0"/>
          <w:marTop w:val="0"/>
          <w:marBottom w:val="0"/>
          <w:divBdr>
            <w:top w:val="none" w:sz="0" w:space="0" w:color="auto"/>
            <w:left w:val="none" w:sz="0" w:space="0" w:color="auto"/>
            <w:bottom w:val="none" w:sz="0" w:space="0" w:color="auto"/>
            <w:right w:val="none" w:sz="0" w:space="0" w:color="auto"/>
          </w:divBdr>
        </w:div>
        <w:div w:id="358701784">
          <w:marLeft w:val="0"/>
          <w:marRight w:val="0"/>
          <w:marTop w:val="0"/>
          <w:marBottom w:val="0"/>
          <w:divBdr>
            <w:top w:val="none" w:sz="0" w:space="0" w:color="auto"/>
            <w:left w:val="none" w:sz="0" w:space="0" w:color="auto"/>
            <w:bottom w:val="none" w:sz="0" w:space="0" w:color="auto"/>
            <w:right w:val="none" w:sz="0" w:space="0" w:color="auto"/>
          </w:divBdr>
        </w:div>
        <w:div w:id="757597607">
          <w:marLeft w:val="0"/>
          <w:marRight w:val="0"/>
          <w:marTop w:val="0"/>
          <w:marBottom w:val="0"/>
          <w:divBdr>
            <w:top w:val="none" w:sz="0" w:space="0" w:color="auto"/>
            <w:left w:val="none" w:sz="0" w:space="0" w:color="auto"/>
            <w:bottom w:val="none" w:sz="0" w:space="0" w:color="auto"/>
            <w:right w:val="none" w:sz="0" w:space="0" w:color="auto"/>
          </w:divBdr>
        </w:div>
        <w:div w:id="1401949745">
          <w:marLeft w:val="0"/>
          <w:marRight w:val="0"/>
          <w:marTop w:val="0"/>
          <w:marBottom w:val="0"/>
          <w:divBdr>
            <w:top w:val="none" w:sz="0" w:space="0" w:color="auto"/>
            <w:left w:val="none" w:sz="0" w:space="0" w:color="auto"/>
            <w:bottom w:val="none" w:sz="0" w:space="0" w:color="auto"/>
            <w:right w:val="none" w:sz="0" w:space="0" w:color="auto"/>
          </w:divBdr>
        </w:div>
        <w:div w:id="158035750">
          <w:marLeft w:val="0"/>
          <w:marRight w:val="0"/>
          <w:marTop w:val="0"/>
          <w:marBottom w:val="0"/>
          <w:divBdr>
            <w:top w:val="none" w:sz="0" w:space="0" w:color="auto"/>
            <w:left w:val="none" w:sz="0" w:space="0" w:color="auto"/>
            <w:bottom w:val="none" w:sz="0" w:space="0" w:color="auto"/>
            <w:right w:val="none" w:sz="0" w:space="0" w:color="auto"/>
          </w:divBdr>
        </w:div>
        <w:div w:id="655652667">
          <w:marLeft w:val="0"/>
          <w:marRight w:val="0"/>
          <w:marTop w:val="0"/>
          <w:marBottom w:val="0"/>
          <w:divBdr>
            <w:top w:val="none" w:sz="0" w:space="0" w:color="auto"/>
            <w:left w:val="none" w:sz="0" w:space="0" w:color="auto"/>
            <w:bottom w:val="none" w:sz="0" w:space="0" w:color="auto"/>
            <w:right w:val="none" w:sz="0" w:space="0" w:color="auto"/>
          </w:divBdr>
        </w:div>
        <w:div w:id="1327323563">
          <w:marLeft w:val="0"/>
          <w:marRight w:val="0"/>
          <w:marTop w:val="0"/>
          <w:marBottom w:val="0"/>
          <w:divBdr>
            <w:top w:val="none" w:sz="0" w:space="0" w:color="auto"/>
            <w:left w:val="none" w:sz="0" w:space="0" w:color="auto"/>
            <w:bottom w:val="none" w:sz="0" w:space="0" w:color="auto"/>
            <w:right w:val="none" w:sz="0" w:space="0" w:color="auto"/>
          </w:divBdr>
        </w:div>
        <w:div w:id="172573227">
          <w:marLeft w:val="0"/>
          <w:marRight w:val="0"/>
          <w:marTop w:val="0"/>
          <w:marBottom w:val="0"/>
          <w:divBdr>
            <w:top w:val="none" w:sz="0" w:space="0" w:color="auto"/>
            <w:left w:val="none" w:sz="0" w:space="0" w:color="auto"/>
            <w:bottom w:val="none" w:sz="0" w:space="0" w:color="auto"/>
            <w:right w:val="none" w:sz="0" w:space="0" w:color="auto"/>
          </w:divBdr>
        </w:div>
        <w:div w:id="38600965">
          <w:marLeft w:val="0"/>
          <w:marRight w:val="0"/>
          <w:marTop w:val="0"/>
          <w:marBottom w:val="0"/>
          <w:divBdr>
            <w:top w:val="none" w:sz="0" w:space="0" w:color="auto"/>
            <w:left w:val="none" w:sz="0" w:space="0" w:color="auto"/>
            <w:bottom w:val="none" w:sz="0" w:space="0" w:color="auto"/>
            <w:right w:val="none" w:sz="0" w:space="0" w:color="auto"/>
          </w:divBdr>
        </w:div>
        <w:div w:id="517156643">
          <w:marLeft w:val="0"/>
          <w:marRight w:val="0"/>
          <w:marTop w:val="0"/>
          <w:marBottom w:val="0"/>
          <w:divBdr>
            <w:top w:val="none" w:sz="0" w:space="0" w:color="auto"/>
            <w:left w:val="none" w:sz="0" w:space="0" w:color="auto"/>
            <w:bottom w:val="none" w:sz="0" w:space="0" w:color="auto"/>
            <w:right w:val="none" w:sz="0" w:space="0" w:color="auto"/>
          </w:divBdr>
        </w:div>
        <w:div w:id="1817839735">
          <w:marLeft w:val="0"/>
          <w:marRight w:val="0"/>
          <w:marTop w:val="0"/>
          <w:marBottom w:val="0"/>
          <w:divBdr>
            <w:top w:val="none" w:sz="0" w:space="0" w:color="auto"/>
            <w:left w:val="none" w:sz="0" w:space="0" w:color="auto"/>
            <w:bottom w:val="none" w:sz="0" w:space="0" w:color="auto"/>
            <w:right w:val="none" w:sz="0" w:space="0" w:color="auto"/>
          </w:divBdr>
        </w:div>
        <w:div w:id="923803113">
          <w:marLeft w:val="0"/>
          <w:marRight w:val="0"/>
          <w:marTop w:val="0"/>
          <w:marBottom w:val="0"/>
          <w:divBdr>
            <w:top w:val="none" w:sz="0" w:space="0" w:color="auto"/>
            <w:left w:val="none" w:sz="0" w:space="0" w:color="auto"/>
            <w:bottom w:val="none" w:sz="0" w:space="0" w:color="auto"/>
            <w:right w:val="none" w:sz="0" w:space="0" w:color="auto"/>
          </w:divBdr>
        </w:div>
        <w:div w:id="2036930011">
          <w:marLeft w:val="0"/>
          <w:marRight w:val="0"/>
          <w:marTop w:val="0"/>
          <w:marBottom w:val="0"/>
          <w:divBdr>
            <w:top w:val="none" w:sz="0" w:space="0" w:color="auto"/>
            <w:left w:val="none" w:sz="0" w:space="0" w:color="auto"/>
            <w:bottom w:val="none" w:sz="0" w:space="0" w:color="auto"/>
            <w:right w:val="none" w:sz="0" w:space="0" w:color="auto"/>
          </w:divBdr>
        </w:div>
        <w:div w:id="2052263323">
          <w:marLeft w:val="0"/>
          <w:marRight w:val="0"/>
          <w:marTop w:val="0"/>
          <w:marBottom w:val="0"/>
          <w:divBdr>
            <w:top w:val="none" w:sz="0" w:space="0" w:color="auto"/>
            <w:left w:val="none" w:sz="0" w:space="0" w:color="auto"/>
            <w:bottom w:val="none" w:sz="0" w:space="0" w:color="auto"/>
            <w:right w:val="none" w:sz="0" w:space="0" w:color="auto"/>
          </w:divBdr>
        </w:div>
        <w:div w:id="31158195">
          <w:marLeft w:val="0"/>
          <w:marRight w:val="0"/>
          <w:marTop w:val="0"/>
          <w:marBottom w:val="0"/>
          <w:divBdr>
            <w:top w:val="none" w:sz="0" w:space="0" w:color="auto"/>
            <w:left w:val="none" w:sz="0" w:space="0" w:color="auto"/>
            <w:bottom w:val="none" w:sz="0" w:space="0" w:color="auto"/>
            <w:right w:val="none" w:sz="0" w:space="0" w:color="auto"/>
          </w:divBdr>
        </w:div>
        <w:div w:id="1291398842">
          <w:marLeft w:val="0"/>
          <w:marRight w:val="0"/>
          <w:marTop w:val="0"/>
          <w:marBottom w:val="0"/>
          <w:divBdr>
            <w:top w:val="none" w:sz="0" w:space="0" w:color="auto"/>
            <w:left w:val="none" w:sz="0" w:space="0" w:color="auto"/>
            <w:bottom w:val="none" w:sz="0" w:space="0" w:color="auto"/>
            <w:right w:val="none" w:sz="0" w:space="0" w:color="auto"/>
          </w:divBdr>
        </w:div>
        <w:div w:id="514851978">
          <w:marLeft w:val="0"/>
          <w:marRight w:val="0"/>
          <w:marTop w:val="0"/>
          <w:marBottom w:val="0"/>
          <w:divBdr>
            <w:top w:val="none" w:sz="0" w:space="0" w:color="auto"/>
            <w:left w:val="none" w:sz="0" w:space="0" w:color="auto"/>
            <w:bottom w:val="none" w:sz="0" w:space="0" w:color="auto"/>
            <w:right w:val="none" w:sz="0" w:space="0" w:color="auto"/>
          </w:divBdr>
        </w:div>
        <w:div w:id="500630047">
          <w:marLeft w:val="0"/>
          <w:marRight w:val="0"/>
          <w:marTop w:val="0"/>
          <w:marBottom w:val="0"/>
          <w:divBdr>
            <w:top w:val="none" w:sz="0" w:space="0" w:color="auto"/>
            <w:left w:val="none" w:sz="0" w:space="0" w:color="auto"/>
            <w:bottom w:val="none" w:sz="0" w:space="0" w:color="auto"/>
            <w:right w:val="none" w:sz="0" w:space="0" w:color="auto"/>
          </w:divBdr>
        </w:div>
        <w:div w:id="1515458020">
          <w:marLeft w:val="0"/>
          <w:marRight w:val="0"/>
          <w:marTop w:val="0"/>
          <w:marBottom w:val="0"/>
          <w:divBdr>
            <w:top w:val="none" w:sz="0" w:space="0" w:color="auto"/>
            <w:left w:val="none" w:sz="0" w:space="0" w:color="auto"/>
            <w:bottom w:val="none" w:sz="0" w:space="0" w:color="auto"/>
            <w:right w:val="none" w:sz="0" w:space="0" w:color="auto"/>
          </w:divBdr>
        </w:div>
        <w:div w:id="1989168468">
          <w:marLeft w:val="0"/>
          <w:marRight w:val="0"/>
          <w:marTop w:val="0"/>
          <w:marBottom w:val="0"/>
          <w:divBdr>
            <w:top w:val="none" w:sz="0" w:space="0" w:color="auto"/>
            <w:left w:val="none" w:sz="0" w:space="0" w:color="auto"/>
            <w:bottom w:val="none" w:sz="0" w:space="0" w:color="auto"/>
            <w:right w:val="none" w:sz="0" w:space="0" w:color="auto"/>
          </w:divBdr>
        </w:div>
        <w:div w:id="958032800">
          <w:marLeft w:val="0"/>
          <w:marRight w:val="0"/>
          <w:marTop w:val="0"/>
          <w:marBottom w:val="0"/>
          <w:divBdr>
            <w:top w:val="none" w:sz="0" w:space="0" w:color="auto"/>
            <w:left w:val="none" w:sz="0" w:space="0" w:color="auto"/>
            <w:bottom w:val="none" w:sz="0" w:space="0" w:color="auto"/>
            <w:right w:val="none" w:sz="0" w:space="0" w:color="auto"/>
          </w:divBdr>
        </w:div>
        <w:div w:id="2109303539">
          <w:marLeft w:val="0"/>
          <w:marRight w:val="0"/>
          <w:marTop w:val="0"/>
          <w:marBottom w:val="0"/>
          <w:divBdr>
            <w:top w:val="none" w:sz="0" w:space="0" w:color="auto"/>
            <w:left w:val="none" w:sz="0" w:space="0" w:color="auto"/>
            <w:bottom w:val="none" w:sz="0" w:space="0" w:color="auto"/>
            <w:right w:val="none" w:sz="0" w:space="0" w:color="auto"/>
          </w:divBdr>
        </w:div>
        <w:div w:id="428546729">
          <w:marLeft w:val="0"/>
          <w:marRight w:val="0"/>
          <w:marTop w:val="0"/>
          <w:marBottom w:val="0"/>
          <w:divBdr>
            <w:top w:val="none" w:sz="0" w:space="0" w:color="auto"/>
            <w:left w:val="none" w:sz="0" w:space="0" w:color="auto"/>
            <w:bottom w:val="none" w:sz="0" w:space="0" w:color="auto"/>
            <w:right w:val="none" w:sz="0" w:space="0" w:color="auto"/>
          </w:divBdr>
        </w:div>
        <w:div w:id="1329793371">
          <w:marLeft w:val="0"/>
          <w:marRight w:val="0"/>
          <w:marTop w:val="0"/>
          <w:marBottom w:val="0"/>
          <w:divBdr>
            <w:top w:val="none" w:sz="0" w:space="0" w:color="auto"/>
            <w:left w:val="none" w:sz="0" w:space="0" w:color="auto"/>
            <w:bottom w:val="none" w:sz="0" w:space="0" w:color="auto"/>
            <w:right w:val="none" w:sz="0" w:space="0" w:color="auto"/>
          </w:divBdr>
        </w:div>
        <w:div w:id="1838113895">
          <w:marLeft w:val="0"/>
          <w:marRight w:val="0"/>
          <w:marTop w:val="0"/>
          <w:marBottom w:val="0"/>
          <w:divBdr>
            <w:top w:val="none" w:sz="0" w:space="0" w:color="auto"/>
            <w:left w:val="none" w:sz="0" w:space="0" w:color="auto"/>
            <w:bottom w:val="none" w:sz="0" w:space="0" w:color="auto"/>
            <w:right w:val="none" w:sz="0" w:space="0" w:color="auto"/>
          </w:divBdr>
        </w:div>
        <w:div w:id="1627663646">
          <w:marLeft w:val="0"/>
          <w:marRight w:val="0"/>
          <w:marTop w:val="0"/>
          <w:marBottom w:val="0"/>
          <w:divBdr>
            <w:top w:val="none" w:sz="0" w:space="0" w:color="auto"/>
            <w:left w:val="none" w:sz="0" w:space="0" w:color="auto"/>
            <w:bottom w:val="none" w:sz="0" w:space="0" w:color="auto"/>
            <w:right w:val="none" w:sz="0" w:space="0" w:color="auto"/>
          </w:divBdr>
        </w:div>
        <w:div w:id="2142064969">
          <w:marLeft w:val="0"/>
          <w:marRight w:val="0"/>
          <w:marTop w:val="0"/>
          <w:marBottom w:val="0"/>
          <w:divBdr>
            <w:top w:val="none" w:sz="0" w:space="0" w:color="auto"/>
            <w:left w:val="none" w:sz="0" w:space="0" w:color="auto"/>
            <w:bottom w:val="none" w:sz="0" w:space="0" w:color="auto"/>
            <w:right w:val="none" w:sz="0" w:space="0" w:color="auto"/>
          </w:divBdr>
        </w:div>
        <w:div w:id="2082673828">
          <w:marLeft w:val="0"/>
          <w:marRight w:val="0"/>
          <w:marTop w:val="0"/>
          <w:marBottom w:val="0"/>
          <w:divBdr>
            <w:top w:val="none" w:sz="0" w:space="0" w:color="auto"/>
            <w:left w:val="none" w:sz="0" w:space="0" w:color="auto"/>
            <w:bottom w:val="none" w:sz="0" w:space="0" w:color="auto"/>
            <w:right w:val="none" w:sz="0" w:space="0" w:color="auto"/>
          </w:divBdr>
        </w:div>
        <w:div w:id="1710908418">
          <w:marLeft w:val="0"/>
          <w:marRight w:val="0"/>
          <w:marTop w:val="0"/>
          <w:marBottom w:val="0"/>
          <w:divBdr>
            <w:top w:val="none" w:sz="0" w:space="0" w:color="auto"/>
            <w:left w:val="none" w:sz="0" w:space="0" w:color="auto"/>
            <w:bottom w:val="none" w:sz="0" w:space="0" w:color="auto"/>
            <w:right w:val="none" w:sz="0" w:space="0" w:color="auto"/>
          </w:divBdr>
        </w:div>
        <w:div w:id="1080637989">
          <w:marLeft w:val="0"/>
          <w:marRight w:val="0"/>
          <w:marTop w:val="0"/>
          <w:marBottom w:val="0"/>
          <w:divBdr>
            <w:top w:val="none" w:sz="0" w:space="0" w:color="auto"/>
            <w:left w:val="none" w:sz="0" w:space="0" w:color="auto"/>
            <w:bottom w:val="none" w:sz="0" w:space="0" w:color="auto"/>
            <w:right w:val="none" w:sz="0" w:space="0" w:color="auto"/>
          </w:divBdr>
        </w:div>
        <w:div w:id="1115127738">
          <w:marLeft w:val="0"/>
          <w:marRight w:val="0"/>
          <w:marTop w:val="0"/>
          <w:marBottom w:val="0"/>
          <w:divBdr>
            <w:top w:val="none" w:sz="0" w:space="0" w:color="auto"/>
            <w:left w:val="none" w:sz="0" w:space="0" w:color="auto"/>
            <w:bottom w:val="none" w:sz="0" w:space="0" w:color="auto"/>
            <w:right w:val="none" w:sz="0" w:space="0" w:color="auto"/>
          </w:divBdr>
        </w:div>
        <w:div w:id="614025993">
          <w:marLeft w:val="0"/>
          <w:marRight w:val="0"/>
          <w:marTop w:val="0"/>
          <w:marBottom w:val="0"/>
          <w:divBdr>
            <w:top w:val="none" w:sz="0" w:space="0" w:color="auto"/>
            <w:left w:val="none" w:sz="0" w:space="0" w:color="auto"/>
            <w:bottom w:val="none" w:sz="0" w:space="0" w:color="auto"/>
            <w:right w:val="none" w:sz="0" w:space="0" w:color="auto"/>
          </w:divBdr>
        </w:div>
        <w:div w:id="634406372">
          <w:marLeft w:val="0"/>
          <w:marRight w:val="0"/>
          <w:marTop w:val="0"/>
          <w:marBottom w:val="0"/>
          <w:divBdr>
            <w:top w:val="none" w:sz="0" w:space="0" w:color="auto"/>
            <w:left w:val="none" w:sz="0" w:space="0" w:color="auto"/>
            <w:bottom w:val="none" w:sz="0" w:space="0" w:color="auto"/>
            <w:right w:val="none" w:sz="0" w:space="0" w:color="auto"/>
          </w:divBdr>
        </w:div>
        <w:div w:id="1674606551">
          <w:marLeft w:val="0"/>
          <w:marRight w:val="0"/>
          <w:marTop w:val="0"/>
          <w:marBottom w:val="0"/>
          <w:divBdr>
            <w:top w:val="none" w:sz="0" w:space="0" w:color="auto"/>
            <w:left w:val="none" w:sz="0" w:space="0" w:color="auto"/>
            <w:bottom w:val="none" w:sz="0" w:space="0" w:color="auto"/>
            <w:right w:val="none" w:sz="0" w:space="0" w:color="auto"/>
          </w:divBdr>
        </w:div>
        <w:div w:id="782966717">
          <w:marLeft w:val="0"/>
          <w:marRight w:val="0"/>
          <w:marTop w:val="0"/>
          <w:marBottom w:val="0"/>
          <w:divBdr>
            <w:top w:val="none" w:sz="0" w:space="0" w:color="auto"/>
            <w:left w:val="none" w:sz="0" w:space="0" w:color="auto"/>
            <w:bottom w:val="none" w:sz="0" w:space="0" w:color="auto"/>
            <w:right w:val="none" w:sz="0" w:space="0" w:color="auto"/>
          </w:divBdr>
        </w:div>
      </w:divsChild>
    </w:div>
    <w:div w:id="91977662">
      <w:bodyDiv w:val="1"/>
      <w:marLeft w:val="0"/>
      <w:marRight w:val="0"/>
      <w:marTop w:val="0"/>
      <w:marBottom w:val="0"/>
      <w:divBdr>
        <w:top w:val="none" w:sz="0" w:space="0" w:color="auto"/>
        <w:left w:val="none" w:sz="0" w:space="0" w:color="auto"/>
        <w:bottom w:val="none" w:sz="0" w:space="0" w:color="auto"/>
        <w:right w:val="none" w:sz="0" w:space="0" w:color="auto"/>
      </w:divBdr>
    </w:div>
    <w:div w:id="128478703">
      <w:bodyDiv w:val="1"/>
      <w:marLeft w:val="0"/>
      <w:marRight w:val="0"/>
      <w:marTop w:val="0"/>
      <w:marBottom w:val="0"/>
      <w:divBdr>
        <w:top w:val="none" w:sz="0" w:space="0" w:color="auto"/>
        <w:left w:val="none" w:sz="0" w:space="0" w:color="auto"/>
        <w:bottom w:val="none" w:sz="0" w:space="0" w:color="auto"/>
        <w:right w:val="none" w:sz="0" w:space="0" w:color="auto"/>
      </w:divBdr>
    </w:div>
    <w:div w:id="154346414">
      <w:bodyDiv w:val="1"/>
      <w:marLeft w:val="0"/>
      <w:marRight w:val="0"/>
      <w:marTop w:val="0"/>
      <w:marBottom w:val="0"/>
      <w:divBdr>
        <w:top w:val="none" w:sz="0" w:space="0" w:color="auto"/>
        <w:left w:val="none" w:sz="0" w:space="0" w:color="auto"/>
        <w:bottom w:val="none" w:sz="0" w:space="0" w:color="auto"/>
        <w:right w:val="none" w:sz="0" w:space="0" w:color="auto"/>
      </w:divBdr>
      <w:divsChild>
        <w:div w:id="1572810509">
          <w:marLeft w:val="0"/>
          <w:marRight w:val="0"/>
          <w:marTop w:val="0"/>
          <w:marBottom w:val="0"/>
          <w:divBdr>
            <w:top w:val="none" w:sz="0" w:space="0" w:color="auto"/>
            <w:left w:val="none" w:sz="0" w:space="0" w:color="auto"/>
            <w:bottom w:val="none" w:sz="0" w:space="0" w:color="auto"/>
            <w:right w:val="none" w:sz="0" w:space="0" w:color="auto"/>
          </w:divBdr>
          <w:divsChild>
            <w:div w:id="696543879">
              <w:marLeft w:val="0"/>
              <w:marRight w:val="0"/>
              <w:marTop w:val="0"/>
              <w:marBottom w:val="0"/>
              <w:divBdr>
                <w:top w:val="none" w:sz="0" w:space="0" w:color="auto"/>
                <w:left w:val="none" w:sz="0" w:space="0" w:color="auto"/>
                <w:bottom w:val="none" w:sz="0" w:space="0" w:color="auto"/>
                <w:right w:val="none" w:sz="0" w:space="0" w:color="auto"/>
              </w:divBdr>
              <w:divsChild>
                <w:div w:id="19845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95034">
      <w:bodyDiv w:val="1"/>
      <w:marLeft w:val="0"/>
      <w:marRight w:val="0"/>
      <w:marTop w:val="0"/>
      <w:marBottom w:val="0"/>
      <w:divBdr>
        <w:top w:val="none" w:sz="0" w:space="0" w:color="auto"/>
        <w:left w:val="none" w:sz="0" w:space="0" w:color="auto"/>
        <w:bottom w:val="none" w:sz="0" w:space="0" w:color="auto"/>
        <w:right w:val="none" w:sz="0" w:space="0" w:color="auto"/>
      </w:divBdr>
      <w:divsChild>
        <w:div w:id="738596583">
          <w:marLeft w:val="0"/>
          <w:marRight w:val="0"/>
          <w:marTop w:val="0"/>
          <w:marBottom w:val="0"/>
          <w:divBdr>
            <w:top w:val="none" w:sz="0" w:space="0" w:color="auto"/>
            <w:left w:val="none" w:sz="0" w:space="0" w:color="auto"/>
            <w:bottom w:val="none" w:sz="0" w:space="0" w:color="auto"/>
            <w:right w:val="none" w:sz="0" w:space="0" w:color="auto"/>
          </w:divBdr>
          <w:divsChild>
            <w:div w:id="213783377">
              <w:marLeft w:val="0"/>
              <w:marRight w:val="0"/>
              <w:marTop w:val="0"/>
              <w:marBottom w:val="0"/>
              <w:divBdr>
                <w:top w:val="none" w:sz="0" w:space="0" w:color="auto"/>
                <w:left w:val="none" w:sz="0" w:space="0" w:color="auto"/>
                <w:bottom w:val="none" w:sz="0" w:space="0" w:color="auto"/>
                <w:right w:val="none" w:sz="0" w:space="0" w:color="auto"/>
              </w:divBdr>
            </w:div>
            <w:div w:id="141849382">
              <w:marLeft w:val="0"/>
              <w:marRight w:val="0"/>
              <w:marTop w:val="0"/>
              <w:marBottom w:val="0"/>
              <w:divBdr>
                <w:top w:val="none" w:sz="0" w:space="0" w:color="auto"/>
                <w:left w:val="none" w:sz="0" w:space="0" w:color="auto"/>
                <w:bottom w:val="none" w:sz="0" w:space="0" w:color="auto"/>
                <w:right w:val="none" w:sz="0" w:space="0" w:color="auto"/>
              </w:divBdr>
            </w:div>
          </w:divsChild>
        </w:div>
        <w:div w:id="465465149">
          <w:marLeft w:val="0"/>
          <w:marRight w:val="0"/>
          <w:marTop w:val="0"/>
          <w:marBottom w:val="0"/>
          <w:divBdr>
            <w:top w:val="none" w:sz="0" w:space="0" w:color="auto"/>
            <w:left w:val="none" w:sz="0" w:space="0" w:color="auto"/>
            <w:bottom w:val="none" w:sz="0" w:space="0" w:color="auto"/>
            <w:right w:val="none" w:sz="0" w:space="0" w:color="auto"/>
          </w:divBdr>
          <w:divsChild>
            <w:div w:id="906189009">
              <w:marLeft w:val="0"/>
              <w:marRight w:val="0"/>
              <w:marTop w:val="0"/>
              <w:marBottom w:val="0"/>
              <w:divBdr>
                <w:top w:val="none" w:sz="0" w:space="0" w:color="auto"/>
                <w:left w:val="none" w:sz="0" w:space="0" w:color="auto"/>
                <w:bottom w:val="none" w:sz="0" w:space="0" w:color="auto"/>
                <w:right w:val="none" w:sz="0" w:space="0" w:color="auto"/>
              </w:divBdr>
            </w:div>
            <w:div w:id="15954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2016">
      <w:bodyDiv w:val="1"/>
      <w:marLeft w:val="0"/>
      <w:marRight w:val="0"/>
      <w:marTop w:val="0"/>
      <w:marBottom w:val="0"/>
      <w:divBdr>
        <w:top w:val="none" w:sz="0" w:space="0" w:color="auto"/>
        <w:left w:val="none" w:sz="0" w:space="0" w:color="auto"/>
        <w:bottom w:val="none" w:sz="0" w:space="0" w:color="auto"/>
        <w:right w:val="none" w:sz="0" w:space="0" w:color="auto"/>
      </w:divBdr>
      <w:divsChild>
        <w:div w:id="840924433">
          <w:marLeft w:val="0"/>
          <w:marRight w:val="0"/>
          <w:marTop w:val="0"/>
          <w:marBottom w:val="0"/>
          <w:divBdr>
            <w:top w:val="none" w:sz="0" w:space="0" w:color="auto"/>
            <w:left w:val="none" w:sz="0" w:space="0" w:color="auto"/>
            <w:bottom w:val="none" w:sz="0" w:space="0" w:color="auto"/>
            <w:right w:val="none" w:sz="0" w:space="0" w:color="auto"/>
          </w:divBdr>
          <w:divsChild>
            <w:div w:id="1120564674">
              <w:marLeft w:val="0"/>
              <w:marRight w:val="0"/>
              <w:marTop w:val="0"/>
              <w:marBottom w:val="0"/>
              <w:divBdr>
                <w:top w:val="none" w:sz="0" w:space="0" w:color="auto"/>
                <w:left w:val="none" w:sz="0" w:space="0" w:color="auto"/>
                <w:bottom w:val="none" w:sz="0" w:space="0" w:color="auto"/>
                <w:right w:val="none" w:sz="0" w:space="0" w:color="auto"/>
              </w:divBdr>
              <w:divsChild>
                <w:div w:id="194314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8098">
      <w:bodyDiv w:val="1"/>
      <w:marLeft w:val="0"/>
      <w:marRight w:val="0"/>
      <w:marTop w:val="0"/>
      <w:marBottom w:val="0"/>
      <w:divBdr>
        <w:top w:val="none" w:sz="0" w:space="0" w:color="auto"/>
        <w:left w:val="none" w:sz="0" w:space="0" w:color="auto"/>
        <w:bottom w:val="none" w:sz="0" w:space="0" w:color="auto"/>
        <w:right w:val="none" w:sz="0" w:space="0" w:color="auto"/>
      </w:divBdr>
    </w:div>
    <w:div w:id="515072232">
      <w:bodyDiv w:val="1"/>
      <w:marLeft w:val="0"/>
      <w:marRight w:val="0"/>
      <w:marTop w:val="0"/>
      <w:marBottom w:val="0"/>
      <w:divBdr>
        <w:top w:val="none" w:sz="0" w:space="0" w:color="auto"/>
        <w:left w:val="none" w:sz="0" w:space="0" w:color="auto"/>
        <w:bottom w:val="none" w:sz="0" w:space="0" w:color="auto"/>
        <w:right w:val="none" w:sz="0" w:space="0" w:color="auto"/>
      </w:divBdr>
      <w:divsChild>
        <w:div w:id="1980264130">
          <w:marLeft w:val="0"/>
          <w:marRight w:val="0"/>
          <w:marTop w:val="0"/>
          <w:marBottom w:val="0"/>
          <w:divBdr>
            <w:top w:val="none" w:sz="0" w:space="0" w:color="auto"/>
            <w:left w:val="none" w:sz="0" w:space="0" w:color="auto"/>
            <w:bottom w:val="none" w:sz="0" w:space="0" w:color="auto"/>
            <w:right w:val="none" w:sz="0" w:space="0" w:color="auto"/>
          </w:divBdr>
          <w:divsChild>
            <w:div w:id="1576626440">
              <w:marLeft w:val="0"/>
              <w:marRight w:val="0"/>
              <w:marTop w:val="0"/>
              <w:marBottom w:val="0"/>
              <w:divBdr>
                <w:top w:val="none" w:sz="0" w:space="0" w:color="auto"/>
                <w:left w:val="none" w:sz="0" w:space="0" w:color="auto"/>
                <w:bottom w:val="none" w:sz="0" w:space="0" w:color="auto"/>
                <w:right w:val="none" w:sz="0" w:space="0" w:color="auto"/>
              </w:divBdr>
              <w:divsChild>
                <w:div w:id="160846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3857">
      <w:bodyDiv w:val="1"/>
      <w:marLeft w:val="0"/>
      <w:marRight w:val="0"/>
      <w:marTop w:val="0"/>
      <w:marBottom w:val="0"/>
      <w:divBdr>
        <w:top w:val="none" w:sz="0" w:space="0" w:color="auto"/>
        <w:left w:val="none" w:sz="0" w:space="0" w:color="auto"/>
        <w:bottom w:val="none" w:sz="0" w:space="0" w:color="auto"/>
        <w:right w:val="none" w:sz="0" w:space="0" w:color="auto"/>
      </w:divBdr>
      <w:divsChild>
        <w:div w:id="718281894">
          <w:marLeft w:val="0"/>
          <w:marRight w:val="0"/>
          <w:marTop w:val="0"/>
          <w:marBottom w:val="0"/>
          <w:divBdr>
            <w:top w:val="none" w:sz="0" w:space="0" w:color="auto"/>
            <w:left w:val="none" w:sz="0" w:space="0" w:color="auto"/>
            <w:bottom w:val="none" w:sz="0" w:space="0" w:color="auto"/>
            <w:right w:val="none" w:sz="0" w:space="0" w:color="auto"/>
          </w:divBdr>
          <w:divsChild>
            <w:div w:id="1521507519">
              <w:marLeft w:val="0"/>
              <w:marRight w:val="0"/>
              <w:marTop w:val="0"/>
              <w:marBottom w:val="0"/>
              <w:divBdr>
                <w:top w:val="none" w:sz="0" w:space="0" w:color="auto"/>
                <w:left w:val="none" w:sz="0" w:space="0" w:color="auto"/>
                <w:bottom w:val="none" w:sz="0" w:space="0" w:color="auto"/>
                <w:right w:val="none" w:sz="0" w:space="0" w:color="auto"/>
              </w:divBdr>
              <w:divsChild>
                <w:div w:id="2778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700686">
      <w:bodyDiv w:val="1"/>
      <w:marLeft w:val="0"/>
      <w:marRight w:val="0"/>
      <w:marTop w:val="0"/>
      <w:marBottom w:val="0"/>
      <w:divBdr>
        <w:top w:val="none" w:sz="0" w:space="0" w:color="auto"/>
        <w:left w:val="none" w:sz="0" w:space="0" w:color="auto"/>
        <w:bottom w:val="none" w:sz="0" w:space="0" w:color="auto"/>
        <w:right w:val="none" w:sz="0" w:space="0" w:color="auto"/>
      </w:divBdr>
      <w:divsChild>
        <w:div w:id="7607315">
          <w:marLeft w:val="0"/>
          <w:marRight w:val="0"/>
          <w:marTop w:val="0"/>
          <w:marBottom w:val="0"/>
          <w:divBdr>
            <w:top w:val="none" w:sz="0" w:space="0" w:color="auto"/>
            <w:left w:val="none" w:sz="0" w:space="0" w:color="auto"/>
            <w:bottom w:val="none" w:sz="0" w:space="0" w:color="auto"/>
            <w:right w:val="none" w:sz="0" w:space="0" w:color="auto"/>
          </w:divBdr>
          <w:divsChild>
            <w:div w:id="346566879">
              <w:marLeft w:val="0"/>
              <w:marRight w:val="0"/>
              <w:marTop w:val="0"/>
              <w:marBottom w:val="0"/>
              <w:divBdr>
                <w:top w:val="none" w:sz="0" w:space="0" w:color="auto"/>
                <w:left w:val="none" w:sz="0" w:space="0" w:color="auto"/>
                <w:bottom w:val="none" w:sz="0" w:space="0" w:color="auto"/>
                <w:right w:val="none" w:sz="0" w:space="0" w:color="auto"/>
              </w:divBdr>
              <w:divsChild>
                <w:div w:id="3835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11692">
      <w:bodyDiv w:val="1"/>
      <w:marLeft w:val="0"/>
      <w:marRight w:val="0"/>
      <w:marTop w:val="0"/>
      <w:marBottom w:val="0"/>
      <w:divBdr>
        <w:top w:val="none" w:sz="0" w:space="0" w:color="auto"/>
        <w:left w:val="none" w:sz="0" w:space="0" w:color="auto"/>
        <w:bottom w:val="none" w:sz="0" w:space="0" w:color="auto"/>
        <w:right w:val="none" w:sz="0" w:space="0" w:color="auto"/>
      </w:divBdr>
    </w:div>
    <w:div w:id="665204600">
      <w:bodyDiv w:val="1"/>
      <w:marLeft w:val="0"/>
      <w:marRight w:val="0"/>
      <w:marTop w:val="0"/>
      <w:marBottom w:val="0"/>
      <w:divBdr>
        <w:top w:val="none" w:sz="0" w:space="0" w:color="auto"/>
        <w:left w:val="none" w:sz="0" w:space="0" w:color="auto"/>
        <w:bottom w:val="none" w:sz="0" w:space="0" w:color="auto"/>
        <w:right w:val="none" w:sz="0" w:space="0" w:color="auto"/>
      </w:divBdr>
      <w:divsChild>
        <w:div w:id="567423266">
          <w:marLeft w:val="0"/>
          <w:marRight w:val="0"/>
          <w:marTop w:val="0"/>
          <w:marBottom w:val="0"/>
          <w:divBdr>
            <w:top w:val="none" w:sz="0" w:space="0" w:color="auto"/>
            <w:left w:val="none" w:sz="0" w:space="0" w:color="auto"/>
            <w:bottom w:val="none" w:sz="0" w:space="0" w:color="auto"/>
            <w:right w:val="none" w:sz="0" w:space="0" w:color="auto"/>
          </w:divBdr>
        </w:div>
        <w:div w:id="2137748492">
          <w:marLeft w:val="0"/>
          <w:marRight w:val="0"/>
          <w:marTop w:val="0"/>
          <w:marBottom w:val="0"/>
          <w:divBdr>
            <w:top w:val="none" w:sz="0" w:space="0" w:color="auto"/>
            <w:left w:val="none" w:sz="0" w:space="0" w:color="auto"/>
            <w:bottom w:val="none" w:sz="0" w:space="0" w:color="auto"/>
            <w:right w:val="none" w:sz="0" w:space="0" w:color="auto"/>
          </w:divBdr>
        </w:div>
        <w:div w:id="454259042">
          <w:marLeft w:val="0"/>
          <w:marRight w:val="0"/>
          <w:marTop w:val="0"/>
          <w:marBottom w:val="0"/>
          <w:divBdr>
            <w:top w:val="none" w:sz="0" w:space="0" w:color="auto"/>
            <w:left w:val="none" w:sz="0" w:space="0" w:color="auto"/>
            <w:bottom w:val="none" w:sz="0" w:space="0" w:color="auto"/>
            <w:right w:val="none" w:sz="0" w:space="0" w:color="auto"/>
          </w:divBdr>
        </w:div>
        <w:div w:id="1974435610">
          <w:marLeft w:val="0"/>
          <w:marRight w:val="0"/>
          <w:marTop w:val="0"/>
          <w:marBottom w:val="0"/>
          <w:divBdr>
            <w:top w:val="none" w:sz="0" w:space="0" w:color="auto"/>
            <w:left w:val="none" w:sz="0" w:space="0" w:color="auto"/>
            <w:bottom w:val="none" w:sz="0" w:space="0" w:color="auto"/>
            <w:right w:val="none" w:sz="0" w:space="0" w:color="auto"/>
          </w:divBdr>
        </w:div>
        <w:div w:id="1187790320">
          <w:marLeft w:val="0"/>
          <w:marRight w:val="0"/>
          <w:marTop w:val="0"/>
          <w:marBottom w:val="0"/>
          <w:divBdr>
            <w:top w:val="none" w:sz="0" w:space="0" w:color="auto"/>
            <w:left w:val="none" w:sz="0" w:space="0" w:color="auto"/>
            <w:bottom w:val="none" w:sz="0" w:space="0" w:color="auto"/>
            <w:right w:val="none" w:sz="0" w:space="0" w:color="auto"/>
          </w:divBdr>
        </w:div>
        <w:div w:id="1141075833">
          <w:marLeft w:val="0"/>
          <w:marRight w:val="0"/>
          <w:marTop w:val="0"/>
          <w:marBottom w:val="0"/>
          <w:divBdr>
            <w:top w:val="none" w:sz="0" w:space="0" w:color="auto"/>
            <w:left w:val="none" w:sz="0" w:space="0" w:color="auto"/>
            <w:bottom w:val="none" w:sz="0" w:space="0" w:color="auto"/>
            <w:right w:val="none" w:sz="0" w:space="0" w:color="auto"/>
          </w:divBdr>
        </w:div>
        <w:div w:id="341202223">
          <w:marLeft w:val="0"/>
          <w:marRight w:val="0"/>
          <w:marTop w:val="0"/>
          <w:marBottom w:val="0"/>
          <w:divBdr>
            <w:top w:val="none" w:sz="0" w:space="0" w:color="auto"/>
            <w:left w:val="none" w:sz="0" w:space="0" w:color="auto"/>
            <w:bottom w:val="none" w:sz="0" w:space="0" w:color="auto"/>
            <w:right w:val="none" w:sz="0" w:space="0" w:color="auto"/>
          </w:divBdr>
        </w:div>
        <w:div w:id="270860739">
          <w:marLeft w:val="0"/>
          <w:marRight w:val="0"/>
          <w:marTop w:val="0"/>
          <w:marBottom w:val="0"/>
          <w:divBdr>
            <w:top w:val="none" w:sz="0" w:space="0" w:color="auto"/>
            <w:left w:val="none" w:sz="0" w:space="0" w:color="auto"/>
            <w:bottom w:val="none" w:sz="0" w:space="0" w:color="auto"/>
            <w:right w:val="none" w:sz="0" w:space="0" w:color="auto"/>
          </w:divBdr>
        </w:div>
        <w:div w:id="439034051">
          <w:marLeft w:val="0"/>
          <w:marRight w:val="0"/>
          <w:marTop w:val="0"/>
          <w:marBottom w:val="0"/>
          <w:divBdr>
            <w:top w:val="none" w:sz="0" w:space="0" w:color="auto"/>
            <w:left w:val="none" w:sz="0" w:space="0" w:color="auto"/>
            <w:bottom w:val="none" w:sz="0" w:space="0" w:color="auto"/>
            <w:right w:val="none" w:sz="0" w:space="0" w:color="auto"/>
          </w:divBdr>
        </w:div>
        <w:div w:id="1666858042">
          <w:marLeft w:val="0"/>
          <w:marRight w:val="0"/>
          <w:marTop w:val="0"/>
          <w:marBottom w:val="0"/>
          <w:divBdr>
            <w:top w:val="none" w:sz="0" w:space="0" w:color="auto"/>
            <w:left w:val="none" w:sz="0" w:space="0" w:color="auto"/>
            <w:bottom w:val="none" w:sz="0" w:space="0" w:color="auto"/>
            <w:right w:val="none" w:sz="0" w:space="0" w:color="auto"/>
          </w:divBdr>
        </w:div>
        <w:div w:id="521017891">
          <w:marLeft w:val="0"/>
          <w:marRight w:val="0"/>
          <w:marTop w:val="0"/>
          <w:marBottom w:val="0"/>
          <w:divBdr>
            <w:top w:val="none" w:sz="0" w:space="0" w:color="auto"/>
            <w:left w:val="none" w:sz="0" w:space="0" w:color="auto"/>
            <w:bottom w:val="none" w:sz="0" w:space="0" w:color="auto"/>
            <w:right w:val="none" w:sz="0" w:space="0" w:color="auto"/>
          </w:divBdr>
        </w:div>
        <w:div w:id="1204516889">
          <w:marLeft w:val="0"/>
          <w:marRight w:val="0"/>
          <w:marTop w:val="0"/>
          <w:marBottom w:val="0"/>
          <w:divBdr>
            <w:top w:val="none" w:sz="0" w:space="0" w:color="auto"/>
            <w:left w:val="none" w:sz="0" w:space="0" w:color="auto"/>
            <w:bottom w:val="none" w:sz="0" w:space="0" w:color="auto"/>
            <w:right w:val="none" w:sz="0" w:space="0" w:color="auto"/>
          </w:divBdr>
        </w:div>
        <w:div w:id="74280811">
          <w:marLeft w:val="0"/>
          <w:marRight w:val="0"/>
          <w:marTop w:val="0"/>
          <w:marBottom w:val="0"/>
          <w:divBdr>
            <w:top w:val="none" w:sz="0" w:space="0" w:color="auto"/>
            <w:left w:val="none" w:sz="0" w:space="0" w:color="auto"/>
            <w:bottom w:val="none" w:sz="0" w:space="0" w:color="auto"/>
            <w:right w:val="none" w:sz="0" w:space="0" w:color="auto"/>
          </w:divBdr>
        </w:div>
        <w:div w:id="36004348">
          <w:marLeft w:val="0"/>
          <w:marRight w:val="0"/>
          <w:marTop w:val="0"/>
          <w:marBottom w:val="0"/>
          <w:divBdr>
            <w:top w:val="none" w:sz="0" w:space="0" w:color="auto"/>
            <w:left w:val="none" w:sz="0" w:space="0" w:color="auto"/>
            <w:bottom w:val="none" w:sz="0" w:space="0" w:color="auto"/>
            <w:right w:val="none" w:sz="0" w:space="0" w:color="auto"/>
          </w:divBdr>
        </w:div>
        <w:div w:id="390153729">
          <w:marLeft w:val="0"/>
          <w:marRight w:val="0"/>
          <w:marTop w:val="0"/>
          <w:marBottom w:val="0"/>
          <w:divBdr>
            <w:top w:val="none" w:sz="0" w:space="0" w:color="auto"/>
            <w:left w:val="none" w:sz="0" w:space="0" w:color="auto"/>
            <w:bottom w:val="none" w:sz="0" w:space="0" w:color="auto"/>
            <w:right w:val="none" w:sz="0" w:space="0" w:color="auto"/>
          </w:divBdr>
        </w:div>
        <w:div w:id="672802301">
          <w:marLeft w:val="0"/>
          <w:marRight w:val="0"/>
          <w:marTop w:val="0"/>
          <w:marBottom w:val="0"/>
          <w:divBdr>
            <w:top w:val="none" w:sz="0" w:space="0" w:color="auto"/>
            <w:left w:val="none" w:sz="0" w:space="0" w:color="auto"/>
            <w:bottom w:val="none" w:sz="0" w:space="0" w:color="auto"/>
            <w:right w:val="none" w:sz="0" w:space="0" w:color="auto"/>
          </w:divBdr>
        </w:div>
        <w:div w:id="1881941385">
          <w:marLeft w:val="0"/>
          <w:marRight w:val="0"/>
          <w:marTop w:val="0"/>
          <w:marBottom w:val="0"/>
          <w:divBdr>
            <w:top w:val="none" w:sz="0" w:space="0" w:color="auto"/>
            <w:left w:val="none" w:sz="0" w:space="0" w:color="auto"/>
            <w:bottom w:val="none" w:sz="0" w:space="0" w:color="auto"/>
            <w:right w:val="none" w:sz="0" w:space="0" w:color="auto"/>
          </w:divBdr>
        </w:div>
        <w:div w:id="201286579">
          <w:marLeft w:val="0"/>
          <w:marRight w:val="0"/>
          <w:marTop w:val="0"/>
          <w:marBottom w:val="0"/>
          <w:divBdr>
            <w:top w:val="none" w:sz="0" w:space="0" w:color="auto"/>
            <w:left w:val="none" w:sz="0" w:space="0" w:color="auto"/>
            <w:bottom w:val="none" w:sz="0" w:space="0" w:color="auto"/>
            <w:right w:val="none" w:sz="0" w:space="0" w:color="auto"/>
          </w:divBdr>
        </w:div>
        <w:div w:id="1648239583">
          <w:marLeft w:val="0"/>
          <w:marRight w:val="0"/>
          <w:marTop w:val="0"/>
          <w:marBottom w:val="0"/>
          <w:divBdr>
            <w:top w:val="none" w:sz="0" w:space="0" w:color="auto"/>
            <w:left w:val="none" w:sz="0" w:space="0" w:color="auto"/>
            <w:bottom w:val="none" w:sz="0" w:space="0" w:color="auto"/>
            <w:right w:val="none" w:sz="0" w:space="0" w:color="auto"/>
          </w:divBdr>
        </w:div>
        <w:div w:id="897286063">
          <w:marLeft w:val="0"/>
          <w:marRight w:val="0"/>
          <w:marTop w:val="0"/>
          <w:marBottom w:val="0"/>
          <w:divBdr>
            <w:top w:val="none" w:sz="0" w:space="0" w:color="auto"/>
            <w:left w:val="none" w:sz="0" w:space="0" w:color="auto"/>
            <w:bottom w:val="none" w:sz="0" w:space="0" w:color="auto"/>
            <w:right w:val="none" w:sz="0" w:space="0" w:color="auto"/>
          </w:divBdr>
        </w:div>
        <w:div w:id="430660916">
          <w:marLeft w:val="0"/>
          <w:marRight w:val="0"/>
          <w:marTop w:val="0"/>
          <w:marBottom w:val="0"/>
          <w:divBdr>
            <w:top w:val="none" w:sz="0" w:space="0" w:color="auto"/>
            <w:left w:val="none" w:sz="0" w:space="0" w:color="auto"/>
            <w:bottom w:val="none" w:sz="0" w:space="0" w:color="auto"/>
            <w:right w:val="none" w:sz="0" w:space="0" w:color="auto"/>
          </w:divBdr>
        </w:div>
        <w:div w:id="934020301">
          <w:marLeft w:val="0"/>
          <w:marRight w:val="0"/>
          <w:marTop w:val="0"/>
          <w:marBottom w:val="0"/>
          <w:divBdr>
            <w:top w:val="none" w:sz="0" w:space="0" w:color="auto"/>
            <w:left w:val="none" w:sz="0" w:space="0" w:color="auto"/>
            <w:bottom w:val="none" w:sz="0" w:space="0" w:color="auto"/>
            <w:right w:val="none" w:sz="0" w:space="0" w:color="auto"/>
          </w:divBdr>
        </w:div>
        <w:div w:id="927545296">
          <w:marLeft w:val="0"/>
          <w:marRight w:val="0"/>
          <w:marTop w:val="0"/>
          <w:marBottom w:val="0"/>
          <w:divBdr>
            <w:top w:val="none" w:sz="0" w:space="0" w:color="auto"/>
            <w:left w:val="none" w:sz="0" w:space="0" w:color="auto"/>
            <w:bottom w:val="none" w:sz="0" w:space="0" w:color="auto"/>
            <w:right w:val="none" w:sz="0" w:space="0" w:color="auto"/>
          </w:divBdr>
        </w:div>
        <w:div w:id="769353318">
          <w:marLeft w:val="0"/>
          <w:marRight w:val="0"/>
          <w:marTop w:val="0"/>
          <w:marBottom w:val="0"/>
          <w:divBdr>
            <w:top w:val="none" w:sz="0" w:space="0" w:color="auto"/>
            <w:left w:val="none" w:sz="0" w:space="0" w:color="auto"/>
            <w:bottom w:val="none" w:sz="0" w:space="0" w:color="auto"/>
            <w:right w:val="none" w:sz="0" w:space="0" w:color="auto"/>
          </w:divBdr>
        </w:div>
        <w:div w:id="1976716189">
          <w:marLeft w:val="0"/>
          <w:marRight w:val="0"/>
          <w:marTop w:val="0"/>
          <w:marBottom w:val="0"/>
          <w:divBdr>
            <w:top w:val="none" w:sz="0" w:space="0" w:color="auto"/>
            <w:left w:val="none" w:sz="0" w:space="0" w:color="auto"/>
            <w:bottom w:val="none" w:sz="0" w:space="0" w:color="auto"/>
            <w:right w:val="none" w:sz="0" w:space="0" w:color="auto"/>
          </w:divBdr>
        </w:div>
        <w:div w:id="1840845342">
          <w:marLeft w:val="0"/>
          <w:marRight w:val="0"/>
          <w:marTop w:val="0"/>
          <w:marBottom w:val="0"/>
          <w:divBdr>
            <w:top w:val="none" w:sz="0" w:space="0" w:color="auto"/>
            <w:left w:val="none" w:sz="0" w:space="0" w:color="auto"/>
            <w:bottom w:val="none" w:sz="0" w:space="0" w:color="auto"/>
            <w:right w:val="none" w:sz="0" w:space="0" w:color="auto"/>
          </w:divBdr>
        </w:div>
        <w:div w:id="351956879">
          <w:marLeft w:val="0"/>
          <w:marRight w:val="0"/>
          <w:marTop w:val="0"/>
          <w:marBottom w:val="0"/>
          <w:divBdr>
            <w:top w:val="none" w:sz="0" w:space="0" w:color="auto"/>
            <w:left w:val="none" w:sz="0" w:space="0" w:color="auto"/>
            <w:bottom w:val="none" w:sz="0" w:space="0" w:color="auto"/>
            <w:right w:val="none" w:sz="0" w:space="0" w:color="auto"/>
          </w:divBdr>
        </w:div>
        <w:div w:id="1670333242">
          <w:marLeft w:val="0"/>
          <w:marRight w:val="0"/>
          <w:marTop w:val="0"/>
          <w:marBottom w:val="0"/>
          <w:divBdr>
            <w:top w:val="none" w:sz="0" w:space="0" w:color="auto"/>
            <w:left w:val="none" w:sz="0" w:space="0" w:color="auto"/>
            <w:bottom w:val="none" w:sz="0" w:space="0" w:color="auto"/>
            <w:right w:val="none" w:sz="0" w:space="0" w:color="auto"/>
          </w:divBdr>
        </w:div>
        <w:div w:id="291711183">
          <w:marLeft w:val="0"/>
          <w:marRight w:val="0"/>
          <w:marTop w:val="0"/>
          <w:marBottom w:val="0"/>
          <w:divBdr>
            <w:top w:val="none" w:sz="0" w:space="0" w:color="auto"/>
            <w:left w:val="none" w:sz="0" w:space="0" w:color="auto"/>
            <w:bottom w:val="none" w:sz="0" w:space="0" w:color="auto"/>
            <w:right w:val="none" w:sz="0" w:space="0" w:color="auto"/>
          </w:divBdr>
        </w:div>
        <w:div w:id="688796194">
          <w:marLeft w:val="0"/>
          <w:marRight w:val="0"/>
          <w:marTop w:val="0"/>
          <w:marBottom w:val="0"/>
          <w:divBdr>
            <w:top w:val="none" w:sz="0" w:space="0" w:color="auto"/>
            <w:left w:val="none" w:sz="0" w:space="0" w:color="auto"/>
            <w:bottom w:val="none" w:sz="0" w:space="0" w:color="auto"/>
            <w:right w:val="none" w:sz="0" w:space="0" w:color="auto"/>
          </w:divBdr>
        </w:div>
        <w:div w:id="1282691587">
          <w:marLeft w:val="0"/>
          <w:marRight w:val="0"/>
          <w:marTop w:val="0"/>
          <w:marBottom w:val="0"/>
          <w:divBdr>
            <w:top w:val="none" w:sz="0" w:space="0" w:color="auto"/>
            <w:left w:val="none" w:sz="0" w:space="0" w:color="auto"/>
            <w:bottom w:val="none" w:sz="0" w:space="0" w:color="auto"/>
            <w:right w:val="none" w:sz="0" w:space="0" w:color="auto"/>
          </w:divBdr>
        </w:div>
        <w:div w:id="1816675051">
          <w:marLeft w:val="0"/>
          <w:marRight w:val="0"/>
          <w:marTop w:val="0"/>
          <w:marBottom w:val="0"/>
          <w:divBdr>
            <w:top w:val="none" w:sz="0" w:space="0" w:color="auto"/>
            <w:left w:val="none" w:sz="0" w:space="0" w:color="auto"/>
            <w:bottom w:val="none" w:sz="0" w:space="0" w:color="auto"/>
            <w:right w:val="none" w:sz="0" w:space="0" w:color="auto"/>
          </w:divBdr>
        </w:div>
        <w:div w:id="1275215599">
          <w:marLeft w:val="0"/>
          <w:marRight w:val="0"/>
          <w:marTop w:val="0"/>
          <w:marBottom w:val="0"/>
          <w:divBdr>
            <w:top w:val="none" w:sz="0" w:space="0" w:color="auto"/>
            <w:left w:val="none" w:sz="0" w:space="0" w:color="auto"/>
            <w:bottom w:val="none" w:sz="0" w:space="0" w:color="auto"/>
            <w:right w:val="none" w:sz="0" w:space="0" w:color="auto"/>
          </w:divBdr>
        </w:div>
        <w:div w:id="1689673634">
          <w:marLeft w:val="0"/>
          <w:marRight w:val="0"/>
          <w:marTop w:val="0"/>
          <w:marBottom w:val="0"/>
          <w:divBdr>
            <w:top w:val="none" w:sz="0" w:space="0" w:color="auto"/>
            <w:left w:val="none" w:sz="0" w:space="0" w:color="auto"/>
            <w:bottom w:val="none" w:sz="0" w:space="0" w:color="auto"/>
            <w:right w:val="none" w:sz="0" w:space="0" w:color="auto"/>
          </w:divBdr>
        </w:div>
        <w:div w:id="1568370823">
          <w:marLeft w:val="0"/>
          <w:marRight w:val="0"/>
          <w:marTop w:val="0"/>
          <w:marBottom w:val="0"/>
          <w:divBdr>
            <w:top w:val="none" w:sz="0" w:space="0" w:color="auto"/>
            <w:left w:val="none" w:sz="0" w:space="0" w:color="auto"/>
            <w:bottom w:val="none" w:sz="0" w:space="0" w:color="auto"/>
            <w:right w:val="none" w:sz="0" w:space="0" w:color="auto"/>
          </w:divBdr>
        </w:div>
        <w:div w:id="46610791">
          <w:marLeft w:val="0"/>
          <w:marRight w:val="0"/>
          <w:marTop w:val="0"/>
          <w:marBottom w:val="0"/>
          <w:divBdr>
            <w:top w:val="none" w:sz="0" w:space="0" w:color="auto"/>
            <w:left w:val="none" w:sz="0" w:space="0" w:color="auto"/>
            <w:bottom w:val="none" w:sz="0" w:space="0" w:color="auto"/>
            <w:right w:val="none" w:sz="0" w:space="0" w:color="auto"/>
          </w:divBdr>
        </w:div>
        <w:div w:id="1174615883">
          <w:marLeft w:val="0"/>
          <w:marRight w:val="0"/>
          <w:marTop w:val="0"/>
          <w:marBottom w:val="0"/>
          <w:divBdr>
            <w:top w:val="none" w:sz="0" w:space="0" w:color="auto"/>
            <w:left w:val="none" w:sz="0" w:space="0" w:color="auto"/>
            <w:bottom w:val="none" w:sz="0" w:space="0" w:color="auto"/>
            <w:right w:val="none" w:sz="0" w:space="0" w:color="auto"/>
          </w:divBdr>
        </w:div>
        <w:div w:id="1477381390">
          <w:marLeft w:val="0"/>
          <w:marRight w:val="0"/>
          <w:marTop w:val="0"/>
          <w:marBottom w:val="0"/>
          <w:divBdr>
            <w:top w:val="none" w:sz="0" w:space="0" w:color="auto"/>
            <w:left w:val="none" w:sz="0" w:space="0" w:color="auto"/>
            <w:bottom w:val="none" w:sz="0" w:space="0" w:color="auto"/>
            <w:right w:val="none" w:sz="0" w:space="0" w:color="auto"/>
          </w:divBdr>
        </w:div>
        <w:div w:id="1824620536">
          <w:marLeft w:val="0"/>
          <w:marRight w:val="0"/>
          <w:marTop w:val="0"/>
          <w:marBottom w:val="0"/>
          <w:divBdr>
            <w:top w:val="none" w:sz="0" w:space="0" w:color="auto"/>
            <w:left w:val="none" w:sz="0" w:space="0" w:color="auto"/>
            <w:bottom w:val="none" w:sz="0" w:space="0" w:color="auto"/>
            <w:right w:val="none" w:sz="0" w:space="0" w:color="auto"/>
          </w:divBdr>
        </w:div>
        <w:div w:id="98304759">
          <w:marLeft w:val="0"/>
          <w:marRight w:val="0"/>
          <w:marTop w:val="0"/>
          <w:marBottom w:val="0"/>
          <w:divBdr>
            <w:top w:val="none" w:sz="0" w:space="0" w:color="auto"/>
            <w:left w:val="none" w:sz="0" w:space="0" w:color="auto"/>
            <w:bottom w:val="none" w:sz="0" w:space="0" w:color="auto"/>
            <w:right w:val="none" w:sz="0" w:space="0" w:color="auto"/>
          </w:divBdr>
        </w:div>
        <w:div w:id="892546390">
          <w:marLeft w:val="0"/>
          <w:marRight w:val="0"/>
          <w:marTop w:val="0"/>
          <w:marBottom w:val="0"/>
          <w:divBdr>
            <w:top w:val="none" w:sz="0" w:space="0" w:color="auto"/>
            <w:left w:val="none" w:sz="0" w:space="0" w:color="auto"/>
            <w:bottom w:val="none" w:sz="0" w:space="0" w:color="auto"/>
            <w:right w:val="none" w:sz="0" w:space="0" w:color="auto"/>
          </w:divBdr>
        </w:div>
        <w:div w:id="1667515944">
          <w:marLeft w:val="0"/>
          <w:marRight w:val="0"/>
          <w:marTop w:val="0"/>
          <w:marBottom w:val="0"/>
          <w:divBdr>
            <w:top w:val="none" w:sz="0" w:space="0" w:color="auto"/>
            <w:left w:val="none" w:sz="0" w:space="0" w:color="auto"/>
            <w:bottom w:val="none" w:sz="0" w:space="0" w:color="auto"/>
            <w:right w:val="none" w:sz="0" w:space="0" w:color="auto"/>
          </w:divBdr>
        </w:div>
        <w:div w:id="2078936062">
          <w:marLeft w:val="0"/>
          <w:marRight w:val="0"/>
          <w:marTop w:val="0"/>
          <w:marBottom w:val="0"/>
          <w:divBdr>
            <w:top w:val="none" w:sz="0" w:space="0" w:color="auto"/>
            <w:left w:val="none" w:sz="0" w:space="0" w:color="auto"/>
            <w:bottom w:val="none" w:sz="0" w:space="0" w:color="auto"/>
            <w:right w:val="none" w:sz="0" w:space="0" w:color="auto"/>
          </w:divBdr>
        </w:div>
      </w:divsChild>
    </w:div>
    <w:div w:id="806900451">
      <w:bodyDiv w:val="1"/>
      <w:marLeft w:val="0"/>
      <w:marRight w:val="0"/>
      <w:marTop w:val="0"/>
      <w:marBottom w:val="0"/>
      <w:divBdr>
        <w:top w:val="none" w:sz="0" w:space="0" w:color="auto"/>
        <w:left w:val="none" w:sz="0" w:space="0" w:color="auto"/>
        <w:bottom w:val="none" w:sz="0" w:space="0" w:color="auto"/>
        <w:right w:val="none" w:sz="0" w:space="0" w:color="auto"/>
      </w:divBdr>
    </w:div>
    <w:div w:id="847404872">
      <w:bodyDiv w:val="1"/>
      <w:marLeft w:val="0"/>
      <w:marRight w:val="0"/>
      <w:marTop w:val="0"/>
      <w:marBottom w:val="0"/>
      <w:divBdr>
        <w:top w:val="none" w:sz="0" w:space="0" w:color="auto"/>
        <w:left w:val="none" w:sz="0" w:space="0" w:color="auto"/>
        <w:bottom w:val="none" w:sz="0" w:space="0" w:color="auto"/>
        <w:right w:val="none" w:sz="0" w:space="0" w:color="auto"/>
      </w:divBdr>
      <w:divsChild>
        <w:div w:id="849610827">
          <w:marLeft w:val="0"/>
          <w:marRight w:val="0"/>
          <w:marTop w:val="0"/>
          <w:marBottom w:val="0"/>
          <w:divBdr>
            <w:top w:val="none" w:sz="0" w:space="0" w:color="auto"/>
            <w:left w:val="none" w:sz="0" w:space="0" w:color="auto"/>
            <w:bottom w:val="none" w:sz="0" w:space="0" w:color="auto"/>
            <w:right w:val="none" w:sz="0" w:space="0" w:color="auto"/>
          </w:divBdr>
          <w:divsChild>
            <w:div w:id="243728579">
              <w:marLeft w:val="0"/>
              <w:marRight w:val="0"/>
              <w:marTop w:val="0"/>
              <w:marBottom w:val="0"/>
              <w:divBdr>
                <w:top w:val="none" w:sz="0" w:space="0" w:color="auto"/>
                <w:left w:val="none" w:sz="0" w:space="0" w:color="auto"/>
                <w:bottom w:val="none" w:sz="0" w:space="0" w:color="auto"/>
                <w:right w:val="none" w:sz="0" w:space="0" w:color="auto"/>
              </w:divBdr>
              <w:divsChild>
                <w:div w:id="16741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932841">
      <w:bodyDiv w:val="1"/>
      <w:marLeft w:val="0"/>
      <w:marRight w:val="0"/>
      <w:marTop w:val="0"/>
      <w:marBottom w:val="0"/>
      <w:divBdr>
        <w:top w:val="none" w:sz="0" w:space="0" w:color="auto"/>
        <w:left w:val="none" w:sz="0" w:space="0" w:color="auto"/>
        <w:bottom w:val="none" w:sz="0" w:space="0" w:color="auto"/>
        <w:right w:val="none" w:sz="0" w:space="0" w:color="auto"/>
      </w:divBdr>
    </w:div>
    <w:div w:id="1120421523">
      <w:bodyDiv w:val="1"/>
      <w:marLeft w:val="0"/>
      <w:marRight w:val="0"/>
      <w:marTop w:val="0"/>
      <w:marBottom w:val="0"/>
      <w:divBdr>
        <w:top w:val="none" w:sz="0" w:space="0" w:color="auto"/>
        <w:left w:val="none" w:sz="0" w:space="0" w:color="auto"/>
        <w:bottom w:val="none" w:sz="0" w:space="0" w:color="auto"/>
        <w:right w:val="none" w:sz="0" w:space="0" w:color="auto"/>
      </w:divBdr>
      <w:divsChild>
        <w:div w:id="791822546">
          <w:marLeft w:val="0"/>
          <w:marRight w:val="0"/>
          <w:marTop w:val="0"/>
          <w:marBottom w:val="0"/>
          <w:divBdr>
            <w:top w:val="none" w:sz="0" w:space="0" w:color="auto"/>
            <w:left w:val="none" w:sz="0" w:space="0" w:color="auto"/>
            <w:bottom w:val="none" w:sz="0" w:space="0" w:color="auto"/>
            <w:right w:val="none" w:sz="0" w:space="0" w:color="auto"/>
          </w:divBdr>
          <w:divsChild>
            <w:div w:id="679697245">
              <w:marLeft w:val="0"/>
              <w:marRight w:val="0"/>
              <w:marTop w:val="0"/>
              <w:marBottom w:val="0"/>
              <w:divBdr>
                <w:top w:val="none" w:sz="0" w:space="0" w:color="auto"/>
                <w:left w:val="none" w:sz="0" w:space="0" w:color="auto"/>
                <w:bottom w:val="none" w:sz="0" w:space="0" w:color="auto"/>
                <w:right w:val="none" w:sz="0" w:space="0" w:color="auto"/>
              </w:divBdr>
              <w:divsChild>
                <w:div w:id="9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90200">
      <w:bodyDiv w:val="1"/>
      <w:marLeft w:val="0"/>
      <w:marRight w:val="0"/>
      <w:marTop w:val="0"/>
      <w:marBottom w:val="0"/>
      <w:divBdr>
        <w:top w:val="none" w:sz="0" w:space="0" w:color="auto"/>
        <w:left w:val="none" w:sz="0" w:space="0" w:color="auto"/>
        <w:bottom w:val="none" w:sz="0" w:space="0" w:color="auto"/>
        <w:right w:val="none" w:sz="0" w:space="0" w:color="auto"/>
      </w:divBdr>
      <w:divsChild>
        <w:div w:id="1103182764">
          <w:marLeft w:val="0"/>
          <w:marRight w:val="0"/>
          <w:marTop w:val="0"/>
          <w:marBottom w:val="0"/>
          <w:divBdr>
            <w:top w:val="none" w:sz="0" w:space="0" w:color="auto"/>
            <w:left w:val="none" w:sz="0" w:space="0" w:color="auto"/>
            <w:bottom w:val="none" w:sz="0" w:space="0" w:color="auto"/>
            <w:right w:val="none" w:sz="0" w:space="0" w:color="auto"/>
          </w:divBdr>
          <w:divsChild>
            <w:div w:id="898056165">
              <w:marLeft w:val="0"/>
              <w:marRight w:val="0"/>
              <w:marTop w:val="0"/>
              <w:marBottom w:val="0"/>
              <w:divBdr>
                <w:top w:val="none" w:sz="0" w:space="0" w:color="auto"/>
                <w:left w:val="none" w:sz="0" w:space="0" w:color="auto"/>
                <w:bottom w:val="none" w:sz="0" w:space="0" w:color="auto"/>
                <w:right w:val="none" w:sz="0" w:space="0" w:color="auto"/>
              </w:divBdr>
            </w:div>
            <w:div w:id="1640769731">
              <w:marLeft w:val="0"/>
              <w:marRight w:val="0"/>
              <w:marTop w:val="0"/>
              <w:marBottom w:val="0"/>
              <w:divBdr>
                <w:top w:val="none" w:sz="0" w:space="0" w:color="auto"/>
                <w:left w:val="none" w:sz="0" w:space="0" w:color="auto"/>
                <w:bottom w:val="none" w:sz="0" w:space="0" w:color="auto"/>
                <w:right w:val="none" w:sz="0" w:space="0" w:color="auto"/>
              </w:divBdr>
            </w:div>
          </w:divsChild>
        </w:div>
        <w:div w:id="358816595">
          <w:marLeft w:val="0"/>
          <w:marRight w:val="0"/>
          <w:marTop w:val="0"/>
          <w:marBottom w:val="0"/>
          <w:divBdr>
            <w:top w:val="none" w:sz="0" w:space="0" w:color="auto"/>
            <w:left w:val="none" w:sz="0" w:space="0" w:color="auto"/>
            <w:bottom w:val="none" w:sz="0" w:space="0" w:color="auto"/>
            <w:right w:val="none" w:sz="0" w:space="0" w:color="auto"/>
          </w:divBdr>
          <w:divsChild>
            <w:div w:id="1312443000">
              <w:marLeft w:val="0"/>
              <w:marRight w:val="0"/>
              <w:marTop w:val="0"/>
              <w:marBottom w:val="0"/>
              <w:divBdr>
                <w:top w:val="none" w:sz="0" w:space="0" w:color="auto"/>
                <w:left w:val="none" w:sz="0" w:space="0" w:color="auto"/>
                <w:bottom w:val="none" w:sz="0" w:space="0" w:color="auto"/>
                <w:right w:val="none" w:sz="0" w:space="0" w:color="auto"/>
              </w:divBdr>
            </w:div>
            <w:div w:id="1088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3041">
      <w:bodyDiv w:val="1"/>
      <w:marLeft w:val="0"/>
      <w:marRight w:val="0"/>
      <w:marTop w:val="0"/>
      <w:marBottom w:val="0"/>
      <w:divBdr>
        <w:top w:val="none" w:sz="0" w:space="0" w:color="auto"/>
        <w:left w:val="none" w:sz="0" w:space="0" w:color="auto"/>
        <w:bottom w:val="none" w:sz="0" w:space="0" w:color="auto"/>
        <w:right w:val="none" w:sz="0" w:space="0" w:color="auto"/>
      </w:divBdr>
    </w:div>
    <w:div w:id="1652323763">
      <w:bodyDiv w:val="1"/>
      <w:marLeft w:val="0"/>
      <w:marRight w:val="0"/>
      <w:marTop w:val="0"/>
      <w:marBottom w:val="0"/>
      <w:divBdr>
        <w:top w:val="none" w:sz="0" w:space="0" w:color="auto"/>
        <w:left w:val="none" w:sz="0" w:space="0" w:color="auto"/>
        <w:bottom w:val="none" w:sz="0" w:space="0" w:color="auto"/>
        <w:right w:val="none" w:sz="0" w:space="0" w:color="auto"/>
      </w:divBdr>
      <w:divsChild>
        <w:div w:id="109398971">
          <w:marLeft w:val="0"/>
          <w:marRight w:val="0"/>
          <w:marTop w:val="0"/>
          <w:marBottom w:val="0"/>
          <w:divBdr>
            <w:top w:val="none" w:sz="0" w:space="0" w:color="auto"/>
            <w:left w:val="none" w:sz="0" w:space="0" w:color="auto"/>
            <w:bottom w:val="none" w:sz="0" w:space="0" w:color="auto"/>
            <w:right w:val="none" w:sz="0" w:space="0" w:color="auto"/>
          </w:divBdr>
          <w:divsChild>
            <w:div w:id="1596792404">
              <w:marLeft w:val="0"/>
              <w:marRight w:val="0"/>
              <w:marTop w:val="0"/>
              <w:marBottom w:val="0"/>
              <w:divBdr>
                <w:top w:val="none" w:sz="0" w:space="0" w:color="auto"/>
                <w:left w:val="none" w:sz="0" w:space="0" w:color="auto"/>
                <w:bottom w:val="none" w:sz="0" w:space="0" w:color="auto"/>
                <w:right w:val="none" w:sz="0" w:space="0" w:color="auto"/>
              </w:divBdr>
              <w:divsChild>
                <w:div w:id="14592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6225">
      <w:bodyDiv w:val="1"/>
      <w:marLeft w:val="0"/>
      <w:marRight w:val="0"/>
      <w:marTop w:val="0"/>
      <w:marBottom w:val="0"/>
      <w:divBdr>
        <w:top w:val="none" w:sz="0" w:space="0" w:color="auto"/>
        <w:left w:val="none" w:sz="0" w:space="0" w:color="auto"/>
        <w:bottom w:val="none" w:sz="0" w:space="0" w:color="auto"/>
        <w:right w:val="none" w:sz="0" w:space="0" w:color="auto"/>
      </w:divBdr>
      <w:divsChild>
        <w:div w:id="2126346444">
          <w:marLeft w:val="0"/>
          <w:marRight w:val="0"/>
          <w:marTop w:val="0"/>
          <w:marBottom w:val="0"/>
          <w:divBdr>
            <w:top w:val="none" w:sz="0" w:space="0" w:color="auto"/>
            <w:left w:val="none" w:sz="0" w:space="0" w:color="auto"/>
            <w:bottom w:val="none" w:sz="0" w:space="0" w:color="auto"/>
            <w:right w:val="none" w:sz="0" w:space="0" w:color="auto"/>
          </w:divBdr>
          <w:divsChild>
            <w:div w:id="926882010">
              <w:marLeft w:val="0"/>
              <w:marRight w:val="0"/>
              <w:marTop w:val="0"/>
              <w:marBottom w:val="0"/>
              <w:divBdr>
                <w:top w:val="none" w:sz="0" w:space="0" w:color="auto"/>
                <w:left w:val="none" w:sz="0" w:space="0" w:color="auto"/>
                <w:bottom w:val="none" w:sz="0" w:space="0" w:color="auto"/>
                <w:right w:val="none" w:sz="0" w:space="0" w:color="auto"/>
              </w:divBdr>
              <w:divsChild>
                <w:div w:id="8296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130269">
      <w:bodyDiv w:val="1"/>
      <w:marLeft w:val="0"/>
      <w:marRight w:val="0"/>
      <w:marTop w:val="0"/>
      <w:marBottom w:val="0"/>
      <w:divBdr>
        <w:top w:val="none" w:sz="0" w:space="0" w:color="auto"/>
        <w:left w:val="none" w:sz="0" w:space="0" w:color="auto"/>
        <w:bottom w:val="none" w:sz="0" w:space="0" w:color="auto"/>
        <w:right w:val="none" w:sz="0" w:space="0" w:color="auto"/>
      </w:divBdr>
    </w:div>
    <w:div w:id="1920211926">
      <w:bodyDiv w:val="1"/>
      <w:marLeft w:val="0"/>
      <w:marRight w:val="0"/>
      <w:marTop w:val="0"/>
      <w:marBottom w:val="0"/>
      <w:divBdr>
        <w:top w:val="none" w:sz="0" w:space="0" w:color="auto"/>
        <w:left w:val="none" w:sz="0" w:space="0" w:color="auto"/>
        <w:bottom w:val="none" w:sz="0" w:space="0" w:color="auto"/>
        <w:right w:val="none" w:sz="0" w:space="0" w:color="auto"/>
      </w:divBdr>
      <w:divsChild>
        <w:div w:id="1154105311">
          <w:marLeft w:val="0"/>
          <w:marRight w:val="0"/>
          <w:marTop w:val="0"/>
          <w:marBottom w:val="0"/>
          <w:divBdr>
            <w:top w:val="none" w:sz="0" w:space="0" w:color="auto"/>
            <w:left w:val="none" w:sz="0" w:space="0" w:color="auto"/>
            <w:bottom w:val="none" w:sz="0" w:space="0" w:color="auto"/>
            <w:right w:val="none" w:sz="0" w:space="0" w:color="auto"/>
          </w:divBdr>
          <w:divsChild>
            <w:div w:id="1656640076">
              <w:marLeft w:val="0"/>
              <w:marRight w:val="0"/>
              <w:marTop w:val="0"/>
              <w:marBottom w:val="0"/>
              <w:divBdr>
                <w:top w:val="none" w:sz="0" w:space="0" w:color="auto"/>
                <w:left w:val="none" w:sz="0" w:space="0" w:color="auto"/>
                <w:bottom w:val="none" w:sz="0" w:space="0" w:color="auto"/>
                <w:right w:val="none" w:sz="0" w:space="0" w:color="auto"/>
              </w:divBdr>
              <w:divsChild>
                <w:div w:id="142364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50568">
      <w:bodyDiv w:val="1"/>
      <w:marLeft w:val="0"/>
      <w:marRight w:val="0"/>
      <w:marTop w:val="0"/>
      <w:marBottom w:val="0"/>
      <w:divBdr>
        <w:top w:val="none" w:sz="0" w:space="0" w:color="auto"/>
        <w:left w:val="none" w:sz="0" w:space="0" w:color="auto"/>
        <w:bottom w:val="none" w:sz="0" w:space="0" w:color="auto"/>
        <w:right w:val="none" w:sz="0" w:space="0" w:color="auto"/>
      </w:divBdr>
      <w:divsChild>
        <w:div w:id="793182655">
          <w:marLeft w:val="0"/>
          <w:marRight w:val="0"/>
          <w:marTop w:val="0"/>
          <w:marBottom w:val="0"/>
          <w:divBdr>
            <w:top w:val="none" w:sz="0" w:space="0" w:color="auto"/>
            <w:left w:val="none" w:sz="0" w:space="0" w:color="auto"/>
            <w:bottom w:val="none" w:sz="0" w:space="0" w:color="auto"/>
            <w:right w:val="none" w:sz="0" w:space="0" w:color="auto"/>
          </w:divBdr>
          <w:divsChild>
            <w:div w:id="65342429">
              <w:marLeft w:val="0"/>
              <w:marRight w:val="0"/>
              <w:marTop w:val="0"/>
              <w:marBottom w:val="0"/>
              <w:divBdr>
                <w:top w:val="none" w:sz="0" w:space="0" w:color="auto"/>
                <w:left w:val="none" w:sz="0" w:space="0" w:color="auto"/>
                <w:bottom w:val="none" w:sz="0" w:space="0" w:color="auto"/>
                <w:right w:val="none" w:sz="0" w:space="0" w:color="auto"/>
              </w:divBdr>
              <w:divsChild>
                <w:div w:id="11176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7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2295</Words>
  <Characters>13082</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15347</CharactersWithSpaces>
  <SharedDoc>false</SharedDoc>
  <HyperlinkBase/>
  <HLinks>
    <vt:vector size="12" baseType="variant">
      <vt:variant>
        <vt:i4>4325485</vt:i4>
      </vt:variant>
      <vt:variant>
        <vt:i4>3</vt:i4>
      </vt:variant>
      <vt:variant>
        <vt:i4>0</vt:i4>
      </vt:variant>
      <vt:variant>
        <vt:i4>5</vt:i4>
      </vt:variant>
      <vt:variant>
        <vt:lpwstr>mailto:ctis03900q@pec.istruzione.it</vt:lpwstr>
      </vt:variant>
      <vt:variant>
        <vt:lpwstr/>
      </vt:variant>
      <vt:variant>
        <vt:i4>589950</vt:i4>
      </vt:variant>
      <vt:variant>
        <vt:i4>0</vt:i4>
      </vt:variant>
      <vt:variant>
        <vt:i4>0</vt:i4>
      </vt:variant>
      <vt:variant>
        <vt:i4>5</vt:i4>
      </vt:variant>
      <vt:variant>
        <vt:lpwstr>mailto:ctis03900q@istruzione.it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patrizia nicolini</dc:creator>
  <cp:keywords/>
  <dc:description/>
  <cp:lastModifiedBy>agata patrizia nicolini</cp:lastModifiedBy>
  <cp:revision>5</cp:revision>
  <cp:lastPrinted>2024-10-07T11:07:00Z</cp:lastPrinted>
  <dcterms:created xsi:type="dcterms:W3CDTF">2026-09-02T18:59:00Z</dcterms:created>
  <dcterms:modified xsi:type="dcterms:W3CDTF">2026-09-02T19:18:00Z</dcterms:modified>
  <cp:category/>
</cp:coreProperties>
</file>