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128DB8" w14:textId="77777777" w:rsidR="00831206" w:rsidRPr="00C20321" w:rsidRDefault="00831206" w:rsidP="00831206">
      <w:pPr>
        <w:ind w:left="-284"/>
        <w:jc w:val="both"/>
        <w:rPr>
          <w:sz w:val="24"/>
        </w:rPr>
      </w:pPr>
      <w:r w:rsidRPr="00C20321">
        <w:rPr>
          <w:noProof/>
          <w:sz w:val="24"/>
        </w:rPr>
        <w:drawing>
          <wp:inline distT="0" distB="0" distL="0" distR="0" wp14:anchorId="621DCB78" wp14:editId="2C139B1A">
            <wp:extent cx="6826422" cy="701749"/>
            <wp:effectExtent l="0" t="0" r="0" b="0"/>
            <wp:docPr id="182476371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935802" cy="712993"/>
                    </a:xfrm>
                    <a:prstGeom prst="rect">
                      <a:avLst/>
                    </a:prstGeom>
                    <a:noFill/>
                    <a:ln>
                      <a:noFill/>
                    </a:ln>
                  </pic:spPr>
                </pic:pic>
              </a:graphicData>
            </a:graphic>
          </wp:inline>
        </w:drawing>
      </w:r>
    </w:p>
    <w:p w14:paraId="65D3C1A1" w14:textId="77777777" w:rsidR="00831206" w:rsidRPr="00C20321" w:rsidRDefault="00831206" w:rsidP="00831206">
      <w:pPr>
        <w:pStyle w:val="Titolo60"/>
        <w:keepNext/>
        <w:keepLines/>
        <w:shd w:val="clear" w:color="auto" w:fill="auto"/>
        <w:spacing w:before="0" w:line="240" w:lineRule="auto"/>
        <w:jc w:val="left"/>
        <w:rPr>
          <w:rFonts w:ascii="Times New Roman" w:hAnsi="Times New Roman" w:cs="Times New Roman"/>
          <w:sz w:val="24"/>
          <w:szCs w:val="24"/>
        </w:rPr>
      </w:pPr>
    </w:p>
    <w:tbl>
      <w:tblPr>
        <w:tblW w:w="8152" w:type="dxa"/>
        <w:tblInd w:w="411" w:type="dxa"/>
        <w:tblCellMar>
          <w:left w:w="70" w:type="dxa"/>
          <w:right w:w="70" w:type="dxa"/>
        </w:tblCellMar>
        <w:tblLook w:val="04A0" w:firstRow="1" w:lastRow="0" w:firstColumn="1" w:lastColumn="0" w:noHBand="0" w:noVBand="1"/>
      </w:tblPr>
      <w:tblGrid>
        <w:gridCol w:w="2205"/>
        <w:gridCol w:w="5947"/>
      </w:tblGrid>
      <w:tr w:rsidR="00831206" w:rsidRPr="00C20321" w14:paraId="28DEF053" w14:textId="77777777" w:rsidTr="00475DEB">
        <w:trPr>
          <w:trHeight w:val="1233"/>
        </w:trPr>
        <w:tc>
          <w:tcPr>
            <w:tcW w:w="2205" w:type="dxa"/>
            <w:vAlign w:val="center"/>
          </w:tcPr>
          <w:p w14:paraId="07B82C03" w14:textId="77777777" w:rsidR="00831206" w:rsidRPr="00C20321" w:rsidRDefault="00831206" w:rsidP="00475DEB">
            <w:pPr>
              <w:jc w:val="center"/>
              <w:rPr>
                <w:sz w:val="24"/>
              </w:rPr>
            </w:pPr>
            <w:r w:rsidRPr="00C20321">
              <w:rPr>
                <w:sz w:val="24"/>
              </w:rPr>
              <w:object w:dxaOrig="735" w:dyaOrig="540" w14:anchorId="467705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6pt;height:24pt" o:ole="">
                  <v:imagedata r:id="rId8" o:title=""/>
                </v:shape>
                <o:OLEObject Type="Embed" ProgID="PBrush" ShapeID="_x0000_i1025" DrawAspect="Content" ObjectID="_1850729791" r:id="rId9"/>
              </w:object>
            </w:r>
            <w:r w:rsidRPr="00C20321">
              <w:rPr>
                <w:sz w:val="24"/>
              </w:rPr>
              <w:t xml:space="preserve">   </w:t>
            </w:r>
            <w:r w:rsidRPr="00C20321">
              <w:rPr>
                <w:noProof/>
                <w:sz w:val="24"/>
              </w:rPr>
              <w:drawing>
                <wp:inline distT="0" distB="0" distL="0" distR="0" wp14:anchorId="07320C7D" wp14:editId="2615DB4C">
                  <wp:extent cx="295275" cy="323850"/>
                  <wp:effectExtent l="0" t="0" r="9525"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5275" cy="323850"/>
                          </a:xfrm>
                          <a:prstGeom prst="rect">
                            <a:avLst/>
                          </a:prstGeom>
                          <a:noFill/>
                          <a:ln>
                            <a:noFill/>
                          </a:ln>
                        </pic:spPr>
                      </pic:pic>
                    </a:graphicData>
                  </a:graphic>
                </wp:inline>
              </w:drawing>
            </w:r>
            <w:r w:rsidRPr="00C20321">
              <w:rPr>
                <w:sz w:val="24"/>
              </w:rPr>
              <w:t xml:space="preserve">   </w:t>
            </w:r>
            <w:r w:rsidRPr="00C20321">
              <w:rPr>
                <w:b/>
                <w:noProof/>
                <w:sz w:val="24"/>
              </w:rPr>
              <w:drawing>
                <wp:inline distT="0" distB="0" distL="0" distR="0" wp14:anchorId="2F8ABBD1" wp14:editId="78540628">
                  <wp:extent cx="257175" cy="323850"/>
                  <wp:effectExtent l="0" t="0" r="9525" b="0"/>
                  <wp:docPr id="3" name="Immagine 3" descr="stemm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emmar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7175" cy="323850"/>
                          </a:xfrm>
                          <a:prstGeom prst="rect">
                            <a:avLst/>
                          </a:prstGeom>
                          <a:noFill/>
                          <a:ln>
                            <a:noFill/>
                          </a:ln>
                        </pic:spPr>
                      </pic:pic>
                    </a:graphicData>
                  </a:graphic>
                </wp:inline>
              </w:drawing>
            </w:r>
            <w:r w:rsidRPr="00C20321">
              <w:rPr>
                <w:b/>
                <w:sz w:val="24"/>
              </w:rPr>
              <w:br/>
            </w:r>
          </w:p>
          <w:p w14:paraId="3F7D1F7E" w14:textId="77777777" w:rsidR="00831206" w:rsidRPr="00C20321" w:rsidRDefault="00831206" w:rsidP="00475DEB">
            <w:pPr>
              <w:jc w:val="center"/>
              <w:rPr>
                <w:b/>
                <w:sz w:val="24"/>
                <w:lang w:val="en-GB"/>
              </w:rPr>
            </w:pPr>
            <w:r w:rsidRPr="00C20321">
              <w:rPr>
                <w:b/>
                <w:noProof/>
                <w:sz w:val="24"/>
              </w:rPr>
              <w:drawing>
                <wp:inline distT="0" distB="0" distL="0" distR="0" wp14:anchorId="4A7D2670" wp14:editId="3E3884E8">
                  <wp:extent cx="809625" cy="723900"/>
                  <wp:effectExtent l="0" t="0" r="9525" b="0"/>
                  <wp:docPr id="1" name="Immagine 1" descr="ARANCIO Uffici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RANCIO Ufficial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09625" cy="723900"/>
                          </a:xfrm>
                          <a:prstGeom prst="rect">
                            <a:avLst/>
                          </a:prstGeom>
                          <a:noFill/>
                          <a:ln>
                            <a:noFill/>
                          </a:ln>
                        </pic:spPr>
                      </pic:pic>
                    </a:graphicData>
                  </a:graphic>
                </wp:inline>
              </w:drawing>
            </w:r>
          </w:p>
        </w:tc>
        <w:tc>
          <w:tcPr>
            <w:tcW w:w="5947" w:type="dxa"/>
            <w:vAlign w:val="center"/>
          </w:tcPr>
          <w:p w14:paraId="3E2E0BA7" w14:textId="77777777" w:rsidR="00831206" w:rsidRPr="00C20321" w:rsidRDefault="00831206" w:rsidP="00475DEB">
            <w:pPr>
              <w:ind w:right="7"/>
              <w:jc w:val="center"/>
              <w:rPr>
                <w:b/>
                <w:color w:val="3333CC"/>
                <w:spacing w:val="40"/>
                <w:sz w:val="24"/>
              </w:rPr>
            </w:pPr>
            <w:r w:rsidRPr="00C20321">
              <w:rPr>
                <w:b/>
                <w:color w:val="3333CC"/>
                <w:spacing w:val="40"/>
                <w:sz w:val="24"/>
              </w:rPr>
              <w:t>Istituto Comprensivo Statale</w:t>
            </w:r>
          </w:p>
          <w:p w14:paraId="0781C835" w14:textId="77777777" w:rsidR="00831206" w:rsidRPr="00C20321" w:rsidRDefault="00831206" w:rsidP="00475DEB">
            <w:pPr>
              <w:ind w:right="7"/>
              <w:jc w:val="center"/>
              <w:rPr>
                <w:b/>
                <w:color w:val="3333CC"/>
                <w:spacing w:val="40"/>
                <w:sz w:val="24"/>
              </w:rPr>
            </w:pPr>
            <w:r w:rsidRPr="00C20321">
              <w:rPr>
                <w:b/>
                <w:color w:val="3333CC"/>
                <w:spacing w:val="40"/>
                <w:sz w:val="24"/>
              </w:rPr>
              <w:t>“GIOVANNI VERGA”</w:t>
            </w:r>
          </w:p>
          <w:p w14:paraId="18EA581F" w14:textId="77777777" w:rsidR="00831206" w:rsidRPr="00C20321" w:rsidRDefault="00831206" w:rsidP="00475DEB">
            <w:pPr>
              <w:pStyle w:val="Intestazione"/>
              <w:ind w:right="7"/>
              <w:jc w:val="center"/>
              <w:rPr>
                <w:i/>
                <w:color w:val="808080"/>
                <w:sz w:val="24"/>
              </w:rPr>
            </w:pPr>
            <w:r w:rsidRPr="00C20321">
              <w:rPr>
                <w:i/>
                <w:color w:val="808080"/>
                <w:sz w:val="24"/>
              </w:rPr>
              <w:t>Infanzia – Primaria - Secondaria ad Indirizzo Musicale</w:t>
            </w:r>
          </w:p>
          <w:p w14:paraId="71435FF2" w14:textId="77777777" w:rsidR="00831206" w:rsidRPr="00C20321" w:rsidRDefault="00831206" w:rsidP="00475DEB">
            <w:pPr>
              <w:pStyle w:val="Intestazione"/>
              <w:ind w:right="7"/>
              <w:jc w:val="center"/>
              <w:rPr>
                <w:i/>
                <w:color w:val="404040"/>
                <w:sz w:val="24"/>
              </w:rPr>
            </w:pPr>
            <w:r w:rsidRPr="00C20321">
              <w:rPr>
                <w:i/>
                <w:color w:val="404040"/>
                <w:sz w:val="24"/>
              </w:rPr>
              <w:t>Via Pacini, 62 - 95029 – Viagrande (CT)</w:t>
            </w:r>
          </w:p>
          <w:p w14:paraId="40C4BA14" w14:textId="77777777" w:rsidR="00831206" w:rsidRPr="00C20321" w:rsidRDefault="00831206" w:rsidP="00475DEB">
            <w:pPr>
              <w:spacing w:before="60" w:after="60"/>
              <w:ind w:right="7"/>
              <w:jc w:val="center"/>
              <w:rPr>
                <w:color w:val="404040"/>
                <w:sz w:val="24"/>
              </w:rPr>
            </w:pPr>
            <w:r w:rsidRPr="00C20321">
              <w:rPr>
                <w:color w:val="404040"/>
                <w:sz w:val="24"/>
              </w:rPr>
              <w:t>Tel. 0957894373 - Fax: 0957901476</w:t>
            </w:r>
          </w:p>
          <w:p w14:paraId="56237226" w14:textId="77777777" w:rsidR="00831206" w:rsidRPr="00C20321" w:rsidRDefault="00831206" w:rsidP="00475DEB">
            <w:pPr>
              <w:spacing w:before="60" w:after="60"/>
              <w:ind w:right="7"/>
              <w:jc w:val="center"/>
              <w:rPr>
                <w:iCs/>
                <w:sz w:val="24"/>
                <w:u w:val="single"/>
              </w:rPr>
            </w:pPr>
            <w:r w:rsidRPr="00C20321">
              <w:rPr>
                <w:color w:val="404040"/>
                <w:sz w:val="24"/>
              </w:rPr>
              <w:t>C.F.81003650876</w:t>
            </w:r>
          </w:p>
        </w:tc>
      </w:tr>
    </w:tbl>
    <w:p w14:paraId="7B55398E" w14:textId="34ECBD07" w:rsidR="00697DAC" w:rsidRDefault="00831206" w:rsidP="00697DAC">
      <w:pPr>
        <w:tabs>
          <w:tab w:val="left" w:pos="0"/>
        </w:tabs>
        <w:rPr>
          <w:rFonts w:asciiTheme="minorHAnsi" w:hAnsiTheme="minorHAnsi"/>
          <w:sz w:val="22"/>
          <w:szCs w:val="22"/>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p>
    <w:p w14:paraId="0F8DFD3B" w14:textId="02B36652" w:rsidR="00697DAC" w:rsidRPr="00C15050" w:rsidRDefault="00697DAC" w:rsidP="00697DAC">
      <w:pPr>
        <w:tabs>
          <w:tab w:val="left" w:pos="0"/>
        </w:tabs>
        <w:ind w:left="1416"/>
        <w:jc w:val="right"/>
        <w:rPr>
          <w:rFonts w:ascii="Arial" w:hAnsi="Arial" w:cs="Arial"/>
          <w:b/>
          <w:sz w:val="18"/>
          <w:szCs w:val="18"/>
        </w:rPr>
      </w:pP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t>Al</w:t>
      </w:r>
      <w:r>
        <w:rPr>
          <w:rFonts w:asciiTheme="minorHAnsi" w:hAnsiTheme="minorHAnsi"/>
          <w:noProof/>
          <w:sz w:val="22"/>
          <w:szCs w:val="22"/>
        </w:rPr>
        <w:t xml:space="preserve"> Dirigente Scolastic</w:t>
      </w:r>
      <w:r w:rsidR="0054005B">
        <w:rPr>
          <w:rFonts w:asciiTheme="minorHAnsi" w:hAnsiTheme="minorHAnsi"/>
          <w:noProof/>
          <w:sz w:val="22"/>
          <w:szCs w:val="22"/>
        </w:rPr>
        <w:t>o protempore</w:t>
      </w:r>
      <w:r>
        <w:rPr>
          <w:rFonts w:asciiTheme="minorHAnsi" w:hAnsiTheme="minorHAnsi"/>
          <w:noProof/>
          <w:sz w:val="22"/>
          <w:szCs w:val="22"/>
        </w:rPr>
        <w:br/>
      </w:r>
      <w:r w:rsidR="0054005B">
        <w:rPr>
          <w:rFonts w:asciiTheme="minorHAnsi" w:hAnsiTheme="minorHAnsi"/>
          <w:noProof/>
          <w:sz w:val="22"/>
          <w:szCs w:val="22"/>
        </w:rPr>
        <w:t>IC Giovanni Verga Viagrande</w:t>
      </w:r>
    </w:p>
    <w:p w14:paraId="330C5D9B" w14:textId="55388657" w:rsidR="007C7A63" w:rsidRDefault="007C7A63" w:rsidP="00697DAC">
      <w:pPr>
        <w:pStyle w:val="Titolo60"/>
        <w:keepNext/>
        <w:keepLines/>
        <w:shd w:val="clear" w:color="auto" w:fill="auto"/>
        <w:spacing w:before="0" w:line="240" w:lineRule="auto"/>
        <w:jc w:val="right"/>
        <w:rPr>
          <w:rFonts w:ascii="Times New Roman" w:hAnsi="Times New Roman" w:cs="Times New Roman"/>
          <w:sz w:val="24"/>
          <w:szCs w:val="24"/>
        </w:rPr>
      </w:pPr>
    </w:p>
    <w:p w14:paraId="69EB7354" w14:textId="77777777" w:rsidR="007C7A63" w:rsidRPr="00F64449" w:rsidRDefault="007C7A63" w:rsidP="007C7A63">
      <w:pPr>
        <w:tabs>
          <w:tab w:val="left" w:pos="0"/>
        </w:tabs>
        <w:rPr>
          <w:sz w:val="24"/>
        </w:rPr>
      </w:pPr>
      <w:r w:rsidRPr="00F64449">
        <w:rPr>
          <w:sz w:val="24"/>
        </w:rPr>
        <w:t>Allegato A - istanza di Partecipazione</w:t>
      </w:r>
    </w:p>
    <w:p w14:paraId="7C6FD92C" w14:textId="77777777" w:rsidR="007C7A63" w:rsidRPr="00C20321" w:rsidRDefault="007C7A63" w:rsidP="007C7A63">
      <w:pPr>
        <w:pStyle w:val="Titolo60"/>
        <w:keepNext/>
        <w:keepLines/>
        <w:shd w:val="clear" w:color="auto" w:fill="auto"/>
        <w:spacing w:before="0" w:line="240" w:lineRule="auto"/>
        <w:jc w:val="left"/>
        <w:rPr>
          <w:rFonts w:ascii="Times New Roman" w:hAnsi="Times New Roman" w:cs="Times New Roman"/>
          <w:sz w:val="24"/>
          <w:szCs w:val="24"/>
        </w:rPr>
      </w:pPr>
    </w:p>
    <w:p w14:paraId="5BB48248" w14:textId="77777777" w:rsidR="00831206" w:rsidRPr="00C20321" w:rsidRDefault="00831206" w:rsidP="00831206">
      <w:pPr>
        <w:pStyle w:val="Titolo60"/>
        <w:keepNext/>
        <w:keepLines/>
        <w:shd w:val="clear" w:color="auto" w:fill="auto"/>
        <w:spacing w:before="0" w:line="240" w:lineRule="auto"/>
        <w:jc w:val="left"/>
        <w:rPr>
          <w:rFonts w:ascii="Times New Roman" w:hAnsi="Times New Roman" w:cs="Times New Roman"/>
          <w:sz w:val="24"/>
          <w:szCs w:val="24"/>
        </w:rPr>
      </w:pPr>
    </w:p>
    <w:p w14:paraId="36F6DC46" w14:textId="1B8586D7" w:rsidR="00831206" w:rsidRPr="0087562D" w:rsidRDefault="00831206" w:rsidP="00831206">
      <w:pPr>
        <w:pStyle w:val="Titolo60"/>
        <w:keepNext/>
        <w:keepLines/>
        <w:shd w:val="clear" w:color="auto" w:fill="auto"/>
        <w:spacing w:before="0" w:line="240" w:lineRule="auto"/>
        <w:jc w:val="left"/>
        <w:rPr>
          <w:rFonts w:asciiTheme="minorHAnsi" w:hAnsiTheme="minorHAnsi"/>
          <w:i/>
          <w:iCs/>
          <w:sz w:val="24"/>
          <w:szCs w:val="24"/>
        </w:rPr>
      </w:pPr>
      <w:r w:rsidRPr="0087562D">
        <w:rPr>
          <w:rFonts w:asciiTheme="minorHAnsi" w:hAnsiTheme="minorHAnsi"/>
          <w:i/>
          <w:iCs/>
          <w:sz w:val="24"/>
          <w:szCs w:val="24"/>
        </w:rPr>
        <w:t>OGGETTO</w:t>
      </w:r>
      <w:r>
        <w:rPr>
          <w:rFonts w:asciiTheme="minorHAnsi" w:hAnsiTheme="minorHAnsi"/>
          <w:i/>
          <w:iCs/>
          <w:sz w:val="24"/>
          <w:szCs w:val="24"/>
        </w:rPr>
        <w:t xml:space="preserve">: </w:t>
      </w:r>
      <w:r w:rsidR="009C6F5C">
        <w:rPr>
          <w:rFonts w:asciiTheme="minorHAnsi" w:hAnsiTheme="minorHAnsi"/>
          <w:i/>
          <w:iCs/>
          <w:sz w:val="24"/>
          <w:szCs w:val="24"/>
        </w:rPr>
        <w:t xml:space="preserve">ISTANZA </w:t>
      </w:r>
      <w:r w:rsidRPr="000C56C2">
        <w:rPr>
          <w:rFonts w:asciiTheme="minorHAnsi" w:hAnsiTheme="minorHAnsi"/>
          <w:i/>
          <w:iCs/>
          <w:sz w:val="24"/>
          <w:szCs w:val="24"/>
        </w:rPr>
        <w:t xml:space="preserve">AVVISO INTERNO </w:t>
      </w:r>
      <w:r w:rsidR="00095736" w:rsidRPr="00095736">
        <w:rPr>
          <w:rFonts w:asciiTheme="minorHAnsi" w:hAnsiTheme="minorHAnsi"/>
          <w:i/>
          <w:iCs/>
          <w:sz w:val="24"/>
          <w:szCs w:val="24"/>
        </w:rPr>
        <w:t>PER LA SELEZIONE DI DOCENTI INTERNI, PER L’INCARICO DI ESPERTO</w:t>
      </w:r>
      <w:r w:rsidR="00B03206">
        <w:rPr>
          <w:rFonts w:asciiTheme="minorHAnsi" w:hAnsiTheme="minorHAnsi"/>
          <w:i/>
          <w:iCs/>
          <w:sz w:val="24"/>
          <w:szCs w:val="24"/>
        </w:rPr>
        <w:t xml:space="preserve"> </w:t>
      </w:r>
      <w:r w:rsidR="00095736" w:rsidRPr="00095736">
        <w:rPr>
          <w:rFonts w:asciiTheme="minorHAnsi" w:hAnsiTheme="minorHAnsi"/>
          <w:i/>
          <w:iCs/>
          <w:sz w:val="24"/>
          <w:szCs w:val="24"/>
        </w:rPr>
        <w:t>-TUTOR, A VALERE SUL PROGETTO</w:t>
      </w:r>
      <w:r w:rsidR="00095736" w:rsidRPr="000C56C2">
        <w:rPr>
          <w:rFonts w:asciiTheme="minorHAnsi" w:hAnsiTheme="minorHAnsi"/>
          <w:i/>
          <w:iCs/>
          <w:sz w:val="24"/>
          <w:szCs w:val="24"/>
        </w:rPr>
        <w:t xml:space="preserve"> </w:t>
      </w:r>
    </w:p>
    <w:p w14:paraId="63427FA3" w14:textId="77777777" w:rsidR="002D71C0" w:rsidRDefault="002D71C0" w:rsidP="002D71C0">
      <w:pPr>
        <w:pStyle w:val="Default"/>
        <w:rPr>
          <w:rFonts w:asciiTheme="minorHAnsi" w:hAnsiTheme="minorHAnsi" w:cstheme="minorHAnsi"/>
          <w:i/>
          <w:iCs/>
          <w:color w:val="auto"/>
        </w:rPr>
      </w:pPr>
      <w:r w:rsidRPr="00630A53">
        <w:rPr>
          <w:rFonts w:asciiTheme="minorHAnsi" w:hAnsiTheme="minorHAnsi" w:cstheme="minorHAnsi"/>
          <w:i/>
          <w:iCs/>
          <w:color w:val="auto"/>
        </w:rPr>
        <w:t>Fondi Strutturali Europei – Programma Nazionale “Scuola e competenze” 2021-2027 – Priorità 01 – Scuola e competenze – Fondo Sociale Europeo Plus (FSE+) – Obiettivo Specifico ESO4.5, Azione ESO4.</w:t>
      </w:r>
      <w:proofErr w:type="gramStart"/>
      <w:r w:rsidRPr="00630A53">
        <w:rPr>
          <w:rFonts w:asciiTheme="minorHAnsi" w:hAnsiTheme="minorHAnsi" w:cstheme="minorHAnsi"/>
          <w:i/>
          <w:iCs/>
          <w:color w:val="auto"/>
        </w:rPr>
        <w:t>5.A</w:t>
      </w:r>
      <w:proofErr w:type="gramEnd"/>
      <w:r w:rsidRPr="00630A53">
        <w:rPr>
          <w:rFonts w:asciiTheme="minorHAnsi" w:hAnsiTheme="minorHAnsi" w:cstheme="minorHAnsi"/>
          <w:i/>
          <w:iCs/>
          <w:color w:val="auto"/>
        </w:rPr>
        <w:t xml:space="preserve">2 – Sotto azione ESO4.5.A2.B, interventi di cui al decreto del Ministro dell’istruzione e del merito n. 38 del 6 marzo 2026, Avviso 95165 del 24/04/2026 – </w:t>
      </w:r>
      <w:r w:rsidRPr="00EA1575">
        <w:rPr>
          <w:rFonts w:asciiTheme="minorHAnsi" w:hAnsiTheme="minorHAnsi" w:cstheme="minorHAnsi"/>
          <w:b/>
          <w:bCs/>
          <w:i/>
          <w:iCs/>
          <w:color w:val="auto"/>
        </w:rPr>
        <w:t>Formazione docenti</w:t>
      </w:r>
      <w:r w:rsidRPr="00630A53">
        <w:rPr>
          <w:rFonts w:asciiTheme="minorHAnsi" w:hAnsiTheme="minorHAnsi" w:cstheme="minorHAnsi"/>
          <w:i/>
          <w:iCs/>
          <w:color w:val="auto"/>
        </w:rPr>
        <w:t xml:space="preserve">. </w:t>
      </w:r>
    </w:p>
    <w:p w14:paraId="0927851B" w14:textId="77777777" w:rsidR="002D71C0" w:rsidRPr="00F62CFC" w:rsidRDefault="002D71C0" w:rsidP="002D71C0">
      <w:pPr>
        <w:pStyle w:val="Default"/>
        <w:rPr>
          <w:rFonts w:asciiTheme="minorHAnsi" w:hAnsiTheme="minorHAnsi" w:cstheme="minorHAnsi"/>
          <w:bCs/>
          <w:i/>
        </w:rPr>
      </w:pPr>
      <w:r w:rsidRPr="00F62CFC">
        <w:rPr>
          <w:rFonts w:asciiTheme="minorHAnsi" w:hAnsiTheme="minorHAnsi" w:cstheme="minorHAnsi"/>
          <w:b/>
          <w:bCs/>
          <w:i/>
        </w:rPr>
        <w:t>Progetto</w:t>
      </w:r>
      <w:r>
        <w:rPr>
          <w:rFonts w:asciiTheme="minorHAnsi" w:hAnsiTheme="minorHAnsi" w:cstheme="minorHAnsi"/>
          <w:b/>
          <w:bCs/>
          <w:i/>
        </w:rPr>
        <w:t xml:space="preserve"> </w:t>
      </w:r>
      <w:r w:rsidRPr="00630A53">
        <w:rPr>
          <w:rFonts w:asciiTheme="minorHAnsi" w:hAnsiTheme="minorHAnsi" w:cstheme="minorHAnsi"/>
          <w:bCs/>
          <w:i/>
        </w:rPr>
        <w:t>ESO4.</w:t>
      </w:r>
      <w:proofErr w:type="gramStart"/>
      <w:r w:rsidRPr="00630A53">
        <w:rPr>
          <w:rFonts w:asciiTheme="minorHAnsi" w:hAnsiTheme="minorHAnsi" w:cstheme="minorHAnsi"/>
          <w:bCs/>
          <w:i/>
        </w:rPr>
        <w:t>5.A</w:t>
      </w:r>
      <w:proofErr w:type="gramEnd"/>
      <w:r w:rsidRPr="00630A53">
        <w:rPr>
          <w:rFonts w:asciiTheme="minorHAnsi" w:hAnsiTheme="minorHAnsi" w:cstheme="minorHAnsi"/>
          <w:bCs/>
          <w:i/>
        </w:rPr>
        <w:t>2.B-FSEPNSI-2026-219</w:t>
      </w:r>
    </w:p>
    <w:p w14:paraId="4C2A1E12" w14:textId="77777777" w:rsidR="002D71C0" w:rsidRDefault="002D71C0" w:rsidP="002D71C0">
      <w:pPr>
        <w:keepNext/>
        <w:keepLines/>
        <w:widowControl w:val="0"/>
        <w:outlineLvl w:val="5"/>
        <w:rPr>
          <w:rFonts w:asciiTheme="minorHAnsi" w:hAnsiTheme="minorHAnsi" w:cstheme="minorHAnsi"/>
          <w:bCs/>
          <w:i/>
          <w:color w:val="000000"/>
          <w:sz w:val="24"/>
        </w:rPr>
      </w:pPr>
      <w:r w:rsidRPr="00F62CFC">
        <w:rPr>
          <w:rFonts w:asciiTheme="minorHAnsi" w:hAnsiTheme="minorHAnsi" w:cstheme="minorHAnsi"/>
          <w:b/>
          <w:bCs/>
          <w:i/>
          <w:color w:val="000000"/>
          <w:sz w:val="24"/>
        </w:rPr>
        <w:t>CUP</w:t>
      </w:r>
      <w:r>
        <w:rPr>
          <w:rFonts w:asciiTheme="minorHAnsi" w:hAnsiTheme="minorHAnsi" w:cstheme="minorHAnsi"/>
          <w:b/>
          <w:bCs/>
          <w:i/>
        </w:rPr>
        <w:t xml:space="preserve"> </w:t>
      </w:r>
      <w:r w:rsidRPr="00630A53">
        <w:rPr>
          <w:rFonts w:asciiTheme="minorHAnsi" w:hAnsiTheme="minorHAnsi" w:cstheme="minorHAnsi"/>
          <w:bCs/>
          <w:i/>
          <w:color w:val="000000"/>
          <w:sz w:val="24"/>
        </w:rPr>
        <w:t>B84D26001660007</w:t>
      </w:r>
    </w:p>
    <w:p w14:paraId="104B2A76" w14:textId="77777777" w:rsidR="00F62CFC" w:rsidRDefault="00F62CFC" w:rsidP="00B03206">
      <w:pPr>
        <w:pStyle w:val="Default"/>
        <w:rPr>
          <w:rFonts w:asciiTheme="minorHAnsi" w:hAnsiTheme="minorHAnsi" w:cstheme="minorHAnsi"/>
          <w:bCs/>
          <w:i/>
        </w:rPr>
      </w:pPr>
    </w:p>
    <w:p w14:paraId="609AA496" w14:textId="22D2E734" w:rsidR="002A0C60" w:rsidRPr="00AE6D02" w:rsidRDefault="002A0C60" w:rsidP="002A0C60">
      <w:pPr>
        <w:spacing w:line="480" w:lineRule="auto"/>
        <w:rPr>
          <w:sz w:val="22"/>
          <w:szCs w:val="22"/>
        </w:rPr>
      </w:pPr>
      <w:r w:rsidRPr="00AE6D02">
        <w:rPr>
          <w:rFonts w:eastAsia="Calibri"/>
          <w:sz w:val="22"/>
          <w:szCs w:val="22"/>
        </w:rPr>
        <w:t>Il/La</w:t>
      </w:r>
      <w:r w:rsidR="00EA1575">
        <w:rPr>
          <w:rFonts w:eastAsia="Calibri"/>
          <w:sz w:val="22"/>
          <w:szCs w:val="22"/>
        </w:rPr>
        <w:t xml:space="preserve"> </w:t>
      </w:r>
      <w:r w:rsidR="0028317F" w:rsidRPr="00AE6D02">
        <w:rPr>
          <w:rFonts w:eastAsia="Calibri"/>
          <w:sz w:val="22"/>
          <w:szCs w:val="22"/>
        </w:rPr>
        <w:t>s</w:t>
      </w:r>
      <w:r w:rsidRPr="00AE6D02">
        <w:rPr>
          <w:rFonts w:eastAsia="Calibri"/>
          <w:sz w:val="22"/>
          <w:szCs w:val="22"/>
        </w:rPr>
        <w:t>ottoscritto/a…………………………………………………………………………………</w:t>
      </w:r>
      <w:proofErr w:type="gramStart"/>
      <w:r w:rsidRPr="00AE6D02">
        <w:rPr>
          <w:rFonts w:eastAsia="Calibri"/>
          <w:sz w:val="22"/>
          <w:szCs w:val="22"/>
        </w:rPr>
        <w:t>…….</w:t>
      </w:r>
      <w:proofErr w:type="gramEnd"/>
      <w:r w:rsidRPr="00AE6D02">
        <w:rPr>
          <w:rFonts w:eastAsia="Calibri"/>
          <w:sz w:val="22"/>
          <w:szCs w:val="22"/>
        </w:rPr>
        <w:t>.</w:t>
      </w:r>
      <w:r w:rsidR="00EA1575">
        <w:rPr>
          <w:rFonts w:eastAsia="Calibri"/>
          <w:sz w:val="22"/>
          <w:szCs w:val="22"/>
        </w:rPr>
        <w:br/>
      </w:r>
      <w:r w:rsidRPr="00AE6D02">
        <w:rPr>
          <w:rFonts w:eastAsia="Calibri"/>
          <w:sz w:val="22"/>
          <w:szCs w:val="22"/>
        </w:rPr>
        <w:t>docente dell’IC G. Verga</w:t>
      </w:r>
      <w:r w:rsidRPr="00AE6D02">
        <w:rPr>
          <w:sz w:val="22"/>
          <w:szCs w:val="22"/>
        </w:rPr>
        <w:t xml:space="preserve"> Viagrande con la qualifica di </w:t>
      </w:r>
      <w:r w:rsidRPr="00AE6D02">
        <w:rPr>
          <w:rFonts w:eastAsia="Calibri"/>
          <w:sz w:val="22"/>
          <w:szCs w:val="22"/>
        </w:rPr>
        <w:t>……………………………………………………………………………….</w:t>
      </w:r>
    </w:p>
    <w:p w14:paraId="1CEA4350" w14:textId="41E57EE2" w:rsidR="0070063E" w:rsidRDefault="0070063E" w:rsidP="002A0C60">
      <w:pPr>
        <w:jc w:val="center"/>
        <w:rPr>
          <w:b/>
          <w:sz w:val="22"/>
          <w:szCs w:val="22"/>
        </w:rPr>
      </w:pPr>
      <w:r>
        <w:rPr>
          <w:b/>
          <w:sz w:val="22"/>
          <w:szCs w:val="22"/>
        </w:rPr>
        <w:t>VIST</w:t>
      </w:r>
      <w:r w:rsidR="00697DAC">
        <w:rPr>
          <w:b/>
          <w:sz w:val="22"/>
          <w:szCs w:val="22"/>
        </w:rPr>
        <w:t>O</w:t>
      </w:r>
      <w:r>
        <w:rPr>
          <w:b/>
          <w:sz w:val="22"/>
          <w:szCs w:val="22"/>
        </w:rPr>
        <w:t xml:space="preserve"> </w:t>
      </w:r>
    </w:p>
    <w:p w14:paraId="64D60079" w14:textId="25C3CED9" w:rsidR="0070063E" w:rsidRDefault="0070063E" w:rsidP="002A0C60">
      <w:pPr>
        <w:jc w:val="center"/>
        <w:rPr>
          <w:b/>
          <w:sz w:val="22"/>
          <w:szCs w:val="22"/>
        </w:rPr>
      </w:pPr>
      <w:r>
        <w:rPr>
          <w:b/>
          <w:sz w:val="22"/>
          <w:szCs w:val="22"/>
        </w:rPr>
        <w:t>L’Avvi</w:t>
      </w:r>
      <w:r w:rsidR="00697DAC">
        <w:rPr>
          <w:b/>
          <w:sz w:val="22"/>
          <w:szCs w:val="22"/>
        </w:rPr>
        <w:t>s</w:t>
      </w:r>
      <w:r>
        <w:rPr>
          <w:b/>
          <w:sz w:val="22"/>
          <w:szCs w:val="22"/>
        </w:rPr>
        <w:t>o per la selezione degli incarichi come da tabella</w:t>
      </w:r>
    </w:p>
    <w:p w14:paraId="0ACDCB6C" w14:textId="77777777" w:rsidR="00D66C58" w:rsidRDefault="00D66C58" w:rsidP="002A0C60">
      <w:pPr>
        <w:jc w:val="center"/>
        <w:rPr>
          <w:b/>
          <w:sz w:val="22"/>
          <w:szCs w:val="22"/>
        </w:rPr>
      </w:pP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74"/>
        <w:gridCol w:w="4929"/>
        <w:gridCol w:w="2449"/>
        <w:gridCol w:w="1336"/>
      </w:tblGrid>
      <w:tr w:rsidR="002D71C0" w:rsidRPr="00BA2376" w14:paraId="4D5A1157" w14:textId="77777777" w:rsidTr="002818A2">
        <w:trPr>
          <w:tblCellSpacing w:w="15" w:type="dxa"/>
        </w:trPr>
        <w:tc>
          <w:tcPr>
            <w:tcW w:w="385" w:type="pct"/>
          </w:tcPr>
          <w:p w14:paraId="3ECECB3F" w14:textId="77777777" w:rsidR="002D71C0" w:rsidRPr="00BA2376" w:rsidRDefault="002D71C0" w:rsidP="002818A2">
            <w:pPr>
              <w:jc w:val="center"/>
              <w:rPr>
                <w:rFonts w:asciiTheme="minorHAnsi" w:hAnsiTheme="minorHAnsi" w:cstheme="minorHAnsi"/>
                <w:b/>
                <w:i/>
                <w:sz w:val="22"/>
                <w:szCs w:val="22"/>
              </w:rPr>
            </w:pPr>
            <w:r>
              <w:rPr>
                <w:rFonts w:asciiTheme="minorHAnsi" w:hAnsiTheme="minorHAnsi" w:cstheme="minorHAnsi"/>
                <w:b/>
                <w:i/>
                <w:sz w:val="22"/>
                <w:szCs w:val="22"/>
              </w:rPr>
              <w:t>n°</w:t>
            </w:r>
          </w:p>
        </w:tc>
        <w:tc>
          <w:tcPr>
            <w:tcW w:w="2583" w:type="pct"/>
            <w:vAlign w:val="center"/>
            <w:hideMark/>
          </w:tcPr>
          <w:p w14:paraId="1E581771" w14:textId="77777777" w:rsidR="002D71C0" w:rsidRPr="00BA2376" w:rsidRDefault="002D71C0" w:rsidP="002818A2">
            <w:pPr>
              <w:jc w:val="center"/>
              <w:rPr>
                <w:rFonts w:asciiTheme="minorHAnsi" w:hAnsiTheme="minorHAnsi" w:cstheme="minorHAnsi"/>
                <w:b/>
                <w:i/>
                <w:sz w:val="22"/>
                <w:szCs w:val="22"/>
              </w:rPr>
            </w:pPr>
            <w:r>
              <w:rPr>
                <w:rFonts w:asciiTheme="minorHAnsi" w:hAnsiTheme="minorHAnsi" w:cstheme="minorHAnsi"/>
                <w:b/>
                <w:i/>
                <w:sz w:val="22"/>
                <w:szCs w:val="22"/>
              </w:rPr>
              <w:t>Lista</w:t>
            </w:r>
            <w:r w:rsidRPr="00BA2376">
              <w:rPr>
                <w:rFonts w:asciiTheme="minorHAnsi" w:hAnsiTheme="minorHAnsi" w:cstheme="minorHAnsi"/>
                <w:b/>
                <w:i/>
                <w:sz w:val="22"/>
                <w:szCs w:val="22"/>
              </w:rPr>
              <w:t xml:space="preserve"> Modul</w:t>
            </w:r>
            <w:r>
              <w:rPr>
                <w:rFonts w:asciiTheme="minorHAnsi" w:hAnsiTheme="minorHAnsi" w:cstheme="minorHAnsi"/>
                <w:b/>
                <w:i/>
                <w:sz w:val="22"/>
                <w:szCs w:val="22"/>
              </w:rPr>
              <w:t>i</w:t>
            </w:r>
          </w:p>
        </w:tc>
        <w:tc>
          <w:tcPr>
            <w:tcW w:w="1275" w:type="pct"/>
          </w:tcPr>
          <w:p w14:paraId="3487FE94" w14:textId="77777777" w:rsidR="002D71C0" w:rsidRPr="00BA2376" w:rsidRDefault="002D71C0" w:rsidP="002818A2">
            <w:pPr>
              <w:jc w:val="center"/>
              <w:rPr>
                <w:rFonts w:asciiTheme="minorHAnsi" w:hAnsiTheme="minorHAnsi" w:cstheme="minorHAnsi"/>
                <w:b/>
                <w:i/>
                <w:sz w:val="22"/>
                <w:szCs w:val="22"/>
              </w:rPr>
            </w:pPr>
            <w:r>
              <w:rPr>
                <w:rFonts w:asciiTheme="minorHAnsi" w:hAnsiTheme="minorHAnsi" w:cstheme="minorHAnsi"/>
                <w:b/>
                <w:i/>
                <w:sz w:val="22"/>
                <w:szCs w:val="22"/>
              </w:rPr>
              <w:t>Figure richieste</w:t>
            </w:r>
          </w:p>
        </w:tc>
        <w:tc>
          <w:tcPr>
            <w:tcW w:w="680" w:type="pct"/>
          </w:tcPr>
          <w:p w14:paraId="603E33E7" w14:textId="77777777" w:rsidR="002D71C0" w:rsidRPr="00BA2376" w:rsidRDefault="002D71C0" w:rsidP="002818A2">
            <w:pPr>
              <w:jc w:val="center"/>
              <w:rPr>
                <w:rFonts w:asciiTheme="minorHAnsi" w:hAnsiTheme="minorHAnsi" w:cstheme="minorHAnsi"/>
                <w:b/>
                <w:i/>
                <w:sz w:val="22"/>
                <w:szCs w:val="22"/>
              </w:rPr>
            </w:pPr>
            <w:r w:rsidRPr="00BA2376">
              <w:rPr>
                <w:rFonts w:asciiTheme="minorHAnsi" w:hAnsiTheme="minorHAnsi" w:cstheme="minorHAnsi"/>
                <w:b/>
                <w:i/>
                <w:sz w:val="22"/>
                <w:szCs w:val="22"/>
              </w:rPr>
              <w:t>n° ore</w:t>
            </w:r>
          </w:p>
        </w:tc>
      </w:tr>
      <w:tr w:rsidR="002D71C0" w:rsidRPr="00BA2376" w14:paraId="07818F5F" w14:textId="77777777" w:rsidTr="002818A2">
        <w:trPr>
          <w:tblCellSpacing w:w="15" w:type="dxa"/>
        </w:trPr>
        <w:tc>
          <w:tcPr>
            <w:tcW w:w="385" w:type="pct"/>
          </w:tcPr>
          <w:p w14:paraId="13580A14" w14:textId="77777777" w:rsidR="002D71C0" w:rsidRPr="00BA2376" w:rsidRDefault="002D71C0" w:rsidP="002818A2">
            <w:pPr>
              <w:jc w:val="center"/>
              <w:rPr>
                <w:rFonts w:asciiTheme="minorHAnsi" w:hAnsiTheme="minorHAnsi" w:cstheme="minorHAnsi"/>
                <w:sz w:val="22"/>
                <w:szCs w:val="22"/>
              </w:rPr>
            </w:pPr>
            <w:r>
              <w:rPr>
                <w:rFonts w:asciiTheme="minorHAnsi" w:hAnsiTheme="minorHAnsi" w:cstheme="minorHAnsi"/>
                <w:sz w:val="22"/>
                <w:szCs w:val="22"/>
              </w:rPr>
              <w:t>1</w:t>
            </w:r>
          </w:p>
        </w:tc>
        <w:tc>
          <w:tcPr>
            <w:tcW w:w="2583" w:type="pct"/>
          </w:tcPr>
          <w:p w14:paraId="33876214" w14:textId="77777777" w:rsidR="002D71C0" w:rsidRPr="00BA2376" w:rsidRDefault="002D71C0" w:rsidP="002818A2">
            <w:pPr>
              <w:rPr>
                <w:rFonts w:asciiTheme="minorHAnsi" w:hAnsiTheme="minorHAnsi" w:cstheme="minorHAnsi"/>
                <w:sz w:val="22"/>
                <w:szCs w:val="22"/>
              </w:rPr>
            </w:pPr>
            <w:r w:rsidRPr="00630A53">
              <w:rPr>
                <w:rFonts w:asciiTheme="minorHAnsi" w:eastAsia="Calibri" w:hAnsiTheme="minorHAnsi" w:cstheme="minorBidi"/>
                <w:b/>
                <w:bCs/>
                <w:sz w:val="22"/>
                <w:szCs w:val="22"/>
              </w:rPr>
              <w:t>220894</w:t>
            </w:r>
            <w:r w:rsidRPr="00630A53">
              <w:rPr>
                <w:rFonts w:asciiTheme="minorHAnsi" w:eastAsia="Calibri" w:hAnsiTheme="minorHAnsi" w:cstheme="minorBidi"/>
                <w:sz w:val="22"/>
                <w:szCs w:val="22"/>
              </w:rPr>
              <w:t xml:space="preserve"> - Competenze nella gestione dei gruppi classe, nella costruzione di ambienti favorevoli all’apprendimento e di relazioni positive con gli studenti (Modulo 1)</w:t>
            </w:r>
          </w:p>
        </w:tc>
        <w:tc>
          <w:tcPr>
            <w:tcW w:w="1275" w:type="pct"/>
          </w:tcPr>
          <w:p w14:paraId="6BCA77AC" w14:textId="77777777" w:rsidR="002D71C0" w:rsidRDefault="002D71C0" w:rsidP="002818A2">
            <w:pPr>
              <w:jc w:val="center"/>
              <w:rPr>
                <w:rFonts w:asciiTheme="minorHAnsi" w:hAnsiTheme="minorHAnsi" w:cstheme="minorHAnsi"/>
                <w:i/>
                <w:sz w:val="22"/>
                <w:szCs w:val="22"/>
              </w:rPr>
            </w:pPr>
            <w:r>
              <w:rPr>
                <w:rFonts w:asciiTheme="minorHAnsi" w:hAnsiTheme="minorHAnsi" w:cstheme="minorHAnsi"/>
                <w:i/>
                <w:sz w:val="22"/>
                <w:szCs w:val="22"/>
              </w:rPr>
              <w:t>1 esperto</w:t>
            </w:r>
          </w:p>
          <w:p w14:paraId="515DFC97" w14:textId="77777777" w:rsidR="002D71C0" w:rsidRPr="00BA2376" w:rsidRDefault="002D71C0" w:rsidP="002818A2">
            <w:pPr>
              <w:jc w:val="center"/>
              <w:rPr>
                <w:rFonts w:asciiTheme="minorHAnsi" w:hAnsiTheme="minorHAnsi" w:cstheme="minorHAnsi"/>
                <w:i/>
                <w:sz w:val="22"/>
                <w:szCs w:val="22"/>
              </w:rPr>
            </w:pPr>
            <w:r>
              <w:rPr>
                <w:rFonts w:asciiTheme="minorHAnsi" w:hAnsiTheme="minorHAnsi" w:cstheme="minorHAnsi"/>
                <w:i/>
                <w:sz w:val="22"/>
                <w:szCs w:val="22"/>
              </w:rPr>
              <w:t>1 tutor</w:t>
            </w:r>
          </w:p>
        </w:tc>
        <w:tc>
          <w:tcPr>
            <w:tcW w:w="680" w:type="pct"/>
          </w:tcPr>
          <w:p w14:paraId="1DB0177B" w14:textId="77777777" w:rsidR="002D71C0" w:rsidRPr="00BA2376" w:rsidRDefault="002D71C0" w:rsidP="002818A2">
            <w:pPr>
              <w:jc w:val="center"/>
              <w:rPr>
                <w:rFonts w:asciiTheme="minorHAnsi" w:hAnsiTheme="minorHAnsi" w:cstheme="minorHAnsi"/>
                <w:i/>
                <w:sz w:val="22"/>
                <w:szCs w:val="22"/>
              </w:rPr>
            </w:pPr>
            <w:r>
              <w:rPr>
                <w:rFonts w:asciiTheme="minorHAnsi" w:hAnsiTheme="minorHAnsi" w:cstheme="minorHAnsi"/>
                <w:i/>
                <w:sz w:val="22"/>
                <w:szCs w:val="22"/>
              </w:rPr>
              <w:t>30</w:t>
            </w:r>
          </w:p>
        </w:tc>
      </w:tr>
      <w:tr w:rsidR="002D71C0" w:rsidRPr="00BA2376" w14:paraId="2428F6C9" w14:textId="77777777" w:rsidTr="002818A2">
        <w:trPr>
          <w:tblCellSpacing w:w="15" w:type="dxa"/>
        </w:trPr>
        <w:tc>
          <w:tcPr>
            <w:tcW w:w="385" w:type="pct"/>
          </w:tcPr>
          <w:p w14:paraId="1065E025" w14:textId="77777777" w:rsidR="002D71C0" w:rsidRPr="00BA2376" w:rsidRDefault="002D71C0" w:rsidP="002818A2">
            <w:pPr>
              <w:jc w:val="center"/>
              <w:rPr>
                <w:rFonts w:asciiTheme="minorHAnsi" w:hAnsiTheme="minorHAnsi" w:cstheme="minorHAnsi"/>
                <w:sz w:val="22"/>
                <w:szCs w:val="22"/>
              </w:rPr>
            </w:pPr>
            <w:r>
              <w:rPr>
                <w:rFonts w:asciiTheme="minorHAnsi" w:hAnsiTheme="minorHAnsi" w:cstheme="minorHAnsi"/>
                <w:sz w:val="22"/>
                <w:szCs w:val="22"/>
              </w:rPr>
              <w:t>2</w:t>
            </w:r>
          </w:p>
        </w:tc>
        <w:tc>
          <w:tcPr>
            <w:tcW w:w="2583" w:type="pct"/>
          </w:tcPr>
          <w:p w14:paraId="2F549A7F" w14:textId="77777777" w:rsidR="002D71C0" w:rsidRPr="00BA2376" w:rsidRDefault="002D71C0" w:rsidP="002818A2">
            <w:pPr>
              <w:rPr>
                <w:rFonts w:asciiTheme="minorHAnsi" w:hAnsiTheme="minorHAnsi" w:cstheme="minorHAnsi"/>
                <w:sz w:val="22"/>
                <w:szCs w:val="22"/>
              </w:rPr>
            </w:pPr>
            <w:r w:rsidRPr="00630A53">
              <w:rPr>
                <w:rFonts w:asciiTheme="minorHAnsi" w:eastAsia="Calibri" w:hAnsiTheme="minorHAnsi" w:cstheme="minorBidi"/>
                <w:b/>
                <w:bCs/>
                <w:sz w:val="22"/>
                <w:szCs w:val="22"/>
              </w:rPr>
              <w:t>22089</w:t>
            </w:r>
            <w:r>
              <w:rPr>
                <w:rFonts w:asciiTheme="minorHAnsi" w:eastAsia="Calibri" w:hAnsiTheme="minorHAnsi" w:cstheme="minorBidi"/>
                <w:b/>
                <w:bCs/>
                <w:sz w:val="22"/>
                <w:szCs w:val="22"/>
              </w:rPr>
              <w:t>8</w:t>
            </w:r>
            <w:r w:rsidRPr="00630A53">
              <w:rPr>
                <w:rFonts w:asciiTheme="minorHAnsi" w:eastAsia="Calibri" w:hAnsiTheme="minorHAnsi" w:cstheme="minorBidi"/>
                <w:sz w:val="22"/>
                <w:szCs w:val="22"/>
              </w:rPr>
              <w:t xml:space="preserve"> - Competenze nella gestione dei gruppi classe, nella costruzione di ambienti favorevoli all’apprendimento e di relazioni positive con gli studenti (Modulo </w:t>
            </w:r>
            <w:r>
              <w:rPr>
                <w:rFonts w:asciiTheme="minorHAnsi" w:eastAsia="Calibri" w:hAnsiTheme="minorHAnsi" w:cstheme="minorBidi"/>
                <w:sz w:val="22"/>
                <w:szCs w:val="22"/>
              </w:rPr>
              <w:t>2</w:t>
            </w:r>
            <w:r w:rsidRPr="00630A53">
              <w:rPr>
                <w:rFonts w:asciiTheme="minorHAnsi" w:eastAsia="Calibri" w:hAnsiTheme="minorHAnsi" w:cstheme="minorBidi"/>
                <w:sz w:val="22"/>
                <w:szCs w:val="22"/>
              </w:rPr>
              <w:t>)</w:t>
            </w:r>
          </w:p>
        </w:tc>
        <w:tc>
          <w:tcPr>
            <w:tcW w:w="1275" w:type="pct"/>
          </w:tcPr>
          <w:p w14:paraId="5BB7D6AC" w14:textId="77777777" w:rsidR="002D71C0" w:rsidRDefault="002D71C0" w:rsidP="002818A2">
            <w:pPr>
              <w:jc w:val="center"/>
              <w:rPr>
                <w:rFonts w:asciiTheme="minorHAnsi" w:hAnsiTheme="minorHAnsi" w:cstheme="minorHAnsi"/>
                <w:i/>
                <w:sz w:val="22"/>
                <w:szCs w:val="22"/>
              </w:rPr>
            </w:pPr>
            <w:r>
              <w:rPr>
                <w:rFonts w:asciiTheme="minorHAnsi" w:hAnsiTheme="minorHAnsi" w:cstheme="minorHAnsi"/>
                <w:i/>
                <w:sz w:val="22"/>
                <w:szCs w:val="22"/>
              </w:rPr>
              <w:t>1 esperto</w:t>
            </w:r>
          </w:p>
          <w:p w14:paraId="36B36AD6" w14:textId="77777777" w:rsidR="002D71C0" w:rsidRPr="00BA2376" w:rsidRDefault="002D71C0" w:rsidP="002818A2">
            <w:pPr>
              <w:jc w:val="center"/>
              <w:rPr>
                <w:rFonts w:asciiTheme="minorHAnsi" w:hAnsiTheme="minorHAnsi" w:cstheme="minorHAnsi"/>
                <w:i/>
                <w:sz w:val="22"/>
                <w:szCs w:val="22"/>
              </w:rPr>
            </w:pPr>
            <w:r>
              <w:rPr>
                <w:rFonts w:asciiTheme="minorHAnsi" w:hAnsiTheme="minorHAnsi" w:cstheme="minorHAnsi"/>
                <w:i/>
                <w:sz w:val="22"/>
                <w:szCs w:val="22"/>
              </w:rPr>
              <w:t>1 tutor</w:t>
            </w:r>
          </w:p>
        </w:tc>
        <w:tc>
          <w:tcPr>
            <w:tcW w:w="680" w:type="pct"/>
          </w:tcPr>
          <w:p w14:paraId="1C16723B" w14:textId="77777777" w:rsidR="002D71C0" w:rsidRPr="00BA2376" w:rsidRDefault="002D71C0" w:rsidP="002818A2">
            <w:pPr>
              <w:jc w:val="center"/>
              <w:rPr>
                <w:rFonts w:asciiTheme="minorHAnsi" w:hAnsiTheme="minorHAnsi" w:cstheme="minorHAnsi"/>
                <w:i/>
                <w:sz w:val="22"/>
                <w:szCs w:val="22"/>
              </w:rPr>
            </w:pPr>
            <w:r>
              <w:rPr>
                <w:rFonts w:asciiTheme="minorHAnsi" w:hAnsiTheme="minorHAnsi" w:cstheme="minorHAnsi"/>
                <w:i/>
                <w:sz w:val="22"/>
                <w:szCs w:val="22"/>
              </w:rPr>
              <w:t>30</w:t>
            </w:r>
          </w:p>
        </w:tc>
      </w:tr>
      <w:tr w:rsidR="002D71C0" w:rsidRPr="00BA2376" w14:paraId="6C567F28" w14:textId="77777777" w:rsidTr="002818A2">
        <w:trPr>
          <w:tblCellSpacing w:w="15" w:type="dxa"/>
        </w:trPr>
        <w:tc>
          <w:tcPr>
            <w:tcW w:w="385" w:type="pct"/>
          </w:tcPr>
          <w:p w14:paraId="52903D15" w14:textId="77777777" w:rsidR="002D71C0" w:rsidRPr="00BA2376" w:rsidRDefault="002D71C0" w:rsidP="002818A2">
            <w:pPr>
              <w:jc w:val="center"/>
              <w:rPr>
                <w:rFonts w:asciiTheme="minorHAnsi" w:hAnsiTheme="minorHAnsi" w:cstheme="minorHAnsi"/>
                <w:sz w:val="22"/>
                <w:szCs w:val="22"/>
              </w:rPr>
            </w:pPr>
            <w:r>
              <w:rPr>
                <w:rFonts w:asciiTheme="minorHAnsi" w:hAnsiTheme="minorHAnsi" w:cstheme="minorHAnsi"/>
                <w:sz w:val="22"/>
                <w:szCs w:val="22"/>
              </w:rPr>
              <w:t>3</w:t>
            </w:r>
          </w:p>
        </w:tc>
        <w:tc>
          <w:tcPr>
            <w:tcW w:w="2583" w:type="pct"/>
          </w:tcPr>
          <w:p w14:paraId="02843416" w14:textId="77777777" w:rsidR="002D71C0" w:rsidRPr="00BA2376" w:rsidRDefault="002D71C0" w:rsidP="002818A2">
            <w:pPr>
              <w:rPr>
                <w:rFonts w:asciiTheme="minorHAnsi" w:hAnsiTheme="minorHAnsi" w:cstheme="minorHAnsi"/>
                <w:sz w:val="22"/>
                <w:szCs w:val="22"/>
              </w:rPr>
            </w:pPr>
            <w:r w:rsidRPr="00630A53">
              <w:rPr>
                <w:b/>
                <w:bCs/>
                <w:sz w:val="22"/>
                <w:szCs w:val="22"/>
              </w:rPr>
              <w:t>22089</w:t>
            </w:r>
            <w:r>
              <w:rPr>
                <w:b/>
                <w:bCs/>
                <w:sz w:val="22"/>
                <w:szCs w:val="22"/>
              </w:rPr>
              <w:t>9</w:t>
            </w:r>
            <w:r w:rsidRPr="00630A53">
              <w:rPr>
                <w:rFonts w:asciiTheme="minorHAnsi" w:eastAsia="Calibri" w:hAnsiTheme="minorHAnsi" w:cstheme="minorBidi"/>
                <w:sz w:val="22"/>
                <w:szCs w:val="22"/>
              </w:rPr>
              <w:t xml:space="preserve"> - Competenze nella gestione dei gruppi classe, nella costruzione di ambienti favorevoli all’apprendimento e di relazioni positive con gli studenti (Modulo </w:t>
            </w:r>
            <w:r>
              <w:rPr>
                <w:rFonts w:asciiTheme="minorHAnsi" w:eastAsia="Calibri" w:hAnsiTheme="minorHAnsi" w:cstheme="minorBidi"/>
                <w:sz w:val="22"/>
                <w:szCs w:val="22"/>
              </w:rPr>
              <w:t>3</w:t>
            </w:r>
            <w:r w:rsidRPr="00630A53">
              <w:rPr>
                <w:rFonts w:asciiTheme="minorHAnsi" w:eastAsia="Calibri" w:hAnsiTheme="minorHAnsi" w:cstheme="minorBidi"/>
                <w:sz w:val="22"/>
                <w:szCs w:val="22"/>
              </w:rPr>
              <w:t>)</w:t>
            </w:r>
          </w:p>
        </w:tc>
        <w:tc>
          <w:tcPr>
            <w:tcW w:w="1275" w:type="pct"/>
          </w:tcPr>
          <w:p w14:paraId="24CEE139" w14:textId="77777777" w:rsidR="002D71C0" w:rsidRDefault="002D71C0" w:rsidP="002818A2">
            <w:pPr>
              <w:jc w:val="center"/>
              <w:rPr>
                <w:rFonts w:asciiTheme="minorHAnsi" w:hAnsiTheme="minorHAnsi" w:cstheme="minorHAnsi"/>
                <w:i/>
                <w:sz w:val="22"/>
                <w:szCs w:val="22"/>
              </w:rPr>
            </w:pPr>
            <w:r>
              <w:rPr>
                <w:rFonts w:asciiTheme="minorHAnsi" w:hAnsiTheme="minorHAnsi" w:cstheme="minorHAnsi"/>
                <w:i/>
                <w:sz w:val="22"/>
                <w:szCs w:val="22"/>
              </w:rPr>
              <w:t>1 esperto</w:t>
            </w:r>
          </w:p>
          <w:p w14:paraId="2FA30826" w14:textId="77777777" w:rsidR="002D71C0" w:rsidRPr="00BA2376" w:rsidRDefault="002D71C0" w:rsidP="002818A2">
            <w:pPr>
              <w:jc w:val="center"/>
              <w:rPr>
                <w:rFonts w:asciiTheme="minorHAnsi" w:hAnsiTheme="minorHAnsi" w:cstheme="minorHAnsi"/>
                <w:i/>
                <w:sz w:val="22"/>
                <w:szCs w:val="22"/>
              </w:rPr>
            </w:pPr>
            <w:r>
              <w:rPr>
                <w:rFonts w:asciiTheme="minorHAnsi" w:hAnsiTheme="minorHAnsi" w:cstheme="minorHAnsi"/>
                <w:i/>
                <w:sz w:val="22"/>
                <w:szCs w:val="22"/>
              </w:rPr>
              <w:t>1 tutor</w:t>
            </w:r>
          </w:p>
        </w:tc>
        <w:tc>
          <w:tcPr>
            <w:tcW w:w="680" w:type="pct"/>
          </w:tcPr>
          <w:p w14:paraId="1C7C6C61" w14:textId="77777777" w:rsidR="002D71C0" w:rsidRPr="00BA2376" w:rsidRDefault="002D71C0" w:rsidP="002818A2">
            <w:pPr>
              <w:jc w:val="center"/>
              <w:rPr>
                <w:rFonts w:asciiTheme="minorHAnsi" w:hAnsiTheme="minorHAnsi" w:cstheme="minorHAnsi"/>
                <w:i/>
                <w:sz w:val="22"/>
                <w:szCs w:val="22"/>
              </w:rPr>
            </w:pPr>
            <w:r>
              <w:rPr>
                <w:rFonts w:asciiTheme="minorHAnsi" w:hAnsiTheme="minorHAnsi" w:cstheme="minorHAnsi"/>
                <w:i/>
                <w:sz w:val="22"/>
                <w:szCs w:val="22"/>
              </w:rPr>
              <w:t>30</w:t>
            </w:r>
          </w:p>
        </w:tc>
      </w:tr>
    </w:tbl>
    <w:p w14:paraId="15E8EC19" w14:textId="77777777" w:rsidR="0070063E" w:rsidRDefault="0070063E" w:rsidP="002A0C60">
      <w:pPr>
        <w:jc w:val="center"/>
        <w:rPr>
          <w:b/>
          <w:sz w:val="22"/>
          <w:szCs w:val="22"/>
        </w:rPr>
      </w:pPr>
      <w:r w:rsidRPr="00AE6D02">
        <w:rPr>
          <w:b/>
          <w:sz w:val="22"/>
          <w:szCs w:val="22"/>
        </w:rPr>
        <w:t xml:space="preserve"> </w:t>
      </w:r>
    </w:p>
    <w:p w14:paraId="207DE61B" w14:textId="77777777" w:rsidR="0070063E" w:rsidRDefault="0070063E" w:rsidP="002A0C60">
      <w:pPr>
        <w:jc w:val="center"/>
        <w:rPr>
          <w:b/>
          <w:sz w:val="22"/>
          <w:szCs w:val="22"/>
        </w:rPr>
      </w:pPr>
    </w:p>
    <w:p w14:paraId="27A901CF" w14:textId="23B6378D" w:rsidR="002A0C60" w:rsidRPr="00AE6D02" w:rsidRDefault="002A0C60" w:rsidP="002A0C60">
      <w:pPr>
        <w:jc w:val="center"/>
        <w:rPr>
          <w:b/>
          <w:sz w:val="22"/>
          <w:szCs w:val="22"/>
        </w:rPr>
      </w:pPr>
      <w:r w:rsidRPr="00AE6D02">
        <w:rPr>
          <w:b/>
          <w:sz w:val="22"/>
          <w:szCs w:val="22"/>
        </w:rPr>
        <w:t>CHIEDE</w:t>
      </w:r>
    </w:p>
    <w:p w14:paraId="1A9BB2AC" w14:textId="77777777" w:rsidR="00BD758F" w:rsidRPr="00AE6D02" w:rsidRDefault="00BD758F" w:rsidP="002A0C60">
      <w:pPr>
        <w:jc w:val="center"/>
        <w:rPr>
          <w:sz w:val="22"/>
          <w:szCs w:val="22"/>
        </w:rPr>
      </w:pPr>
    </w:p>
    <w:p w14:paraId="5570603D" w14:textId="77777777" w:rsidR="0070063E" w:rsidRDefault="0070063E" w:rsidP="002A0C60">
      <w:pPr>
        <w:jc w:val="both"/>
        <w:rPr>
          <w:rFonts w:eastAsia="Calibri"/>
          <w:sz w:val="22"/>
          <w:szCs w:val="22"/>
        </w:rPr>
      </w:pPr>
    </w:p>
    <w:p w14:paraId="19B72A95" w14:textId="0D44797A" w:rsidR="002A0C60" w:rsidRDefault="002A0C60" w:rsidP="002A0C60">
      <w:pPr>
        <w:jc w:val="both"/>
        <w:rPr>
          <w:rFonts w:eastAsia="Calibri"/>
          <w:sz w:val="22"/>
          <w:szCs w:val="22"/>
        </w:rPr>
      </w:pPr>
      <w:r w:rsidRPr="00AE6D02">
        <w:rPr>
          <w:rFonts w:eastAsia="Calibri"/>
          <w:sz w:val="22"/>
          <w:szCs w:val="22"/>
        </w:rPr>
        <w:t>di svolgere incarico di (</w:t>
      </w:r>
      <w:r w:rsidR="0054005B" w:rsidRPr="00AE6D02">
        <w:rPr>
          <w:rFonts w:eastAsia="Calibri"/>
          <w:sz w:val="22"/>
          <w:szCs w:val="22"/>
        </w:rPr>
        <w:t xml:space="preserve">indicare all’interno della tabella, con una x, </w:t>
      </w:r>
      <w:r w:rsidR="0054005B">
        <w:rPr>
          <w:rFonts w:eastAsia="Calibri"/>
          <w:sz w:val="22"/>
          <w:szCs w:val="22"/>
        </w:rPr>
        <w:t>l’incarico per cui si pr</w:t>
      </w:r>
      <w:r w:rsidR="002D71C0">
        <w:rPr>
          <w:rFonts w:eastAsia="Calibri"/>
          <w:sz w:val="22"/>
          <w:szCs w:val="22"/>
        </w:rPr>
        <w:t>e</w:t>
      </w:r>
      <w:r w:rsidR="0054005B">
        <w:rPr>
          <w:rFonts w:eastAsia="Calibri"/>
          <w:sz w:val="22"/>
          <w:szCs w:val="22"/>
        </w:rPr>
        <w:t>senta istanza</w:t>
      </w:r>
    </w:p>
    <w:p w14:paraId="7C41638E" w14:textId="77777777" w:rsidR="00B03206" w:rsidRDefault="00B03206" w:rsidP="002A0C60">
      <w:pPr>
        <w:jc w:val="both"/>
        <w:rPr>
          <w:rFonts w:eastAsia="Calibri"/>
          <w:sz w:val="22"/>
          <w:szCs w:val="22"/>
        </w:rPr>
      </w:pPr>
    </w:p>
    <w:p w14:paraId="406E3381" w14:textId="77777777" w:rsidR="00B03206" w:rsidRDefault="00B03206" w:rsidP="002A0C60">
      <w:pPr>
        <w:jc w:val="both"/>
        <w:rPr>
          <w:rFonts w:eastAsia="Calibri"/>
          <w:sz w:val="22"/>
          <w:szCs w:val="22"/>
        </w:rPr>
      </w:pPr>
    </w:p>
    <w:p w14:paraId="16ADFEF6" w14:textId="77777777" w:rsidR="00A05278" w:rsidRDefault="00A05278" w:rsidP="002A0C60">
      <w:pPr>
        <w:jc w:val="both"/>
        <w:rPr>
          <w:rFonts w:eastAsia="Calibri"/>
          <w:sz w:val="22"/>
          <w:szCs w:val="22"/>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018"/>
        <w:gridCol w:w="2827"/>
        <w:gridCol w:w="2643"/>
      </w:tblGrid>
      <w:tr w:rsidR="002D71C0" w14:paraId="4036E43F" w14:textId="23604E50" w:rsidTr="002D71C0">
        <w:trPr>
          <w:trHeight w:val="242"/>
        </w:trPr>
        <w:tc>
          <w:tcPr>
            <w:tcW w:w="2117" w:type="pct"/>
          </w:tcPr>
          <w:p w14:paraId="0756B426" w14:textId="3032168D" w:rsidR="002D71C0" w:rsidRPr="0070063E" w:rsidRDefault="002D71C0" w:rsidP="00475DEB">
            <w:pPr>
              <w:pStyle w:val="TableParagraph"/>
              <w:spacing w:line="222" w:lineRule="exact"/>
              <w:ind w:left="463"/>
              <w:rPr>
                <w:rFonts w:ascii="Times New Roman" w:eastAsia="Calibri" w:hAnsi="Times New Roman" w:cs="Times New Roman"/>
                <w:b/>
                <w:bCs/>
                <w:lang w:val="it-IT" w:eastAsia="it-IT"/>
              </w:rPr>
            </w:pPr>
            <w:r w:rsidRPr="0070063E">
              <w:rPr>
                <w:rFonts w:ascii="Times New Roman" w:eastAsia="Calibri" w:hAnsi="Times New Roman" w:cs="Times New Roman"/>
                <w:b/>
                <w:bCs/>
                <w:lang w:val="it-IT" w:eastAsia="it-IT"/>
              </w:rPr>
              <w:t>Tipologia Modulo</w:t>
            </w:r>
          </w:p>
        </w:tc>
        <w:tc>
          <w:tcPr>
            <w:tcW w:w="1490" w:type="pct"/>
          </w:tcPr>
          <w:p w14:paraId="50B73AEA" w14:textId="77777777" w:rsidR="002D71C0" w:rsidRPr="0070063E" w:rsidRDefault="002D71C0" w:rsidP="00475DEB">
            <w:pPr>
              <w:pStyle w:val="TableParagraph"/>
              <w:spacing w:line="222" w:lineRule="exact"/>
              <w:ind w:left="134"/>
              <w:rPr>
                <w:rFonts w:ascii="Times New Roman" w:eastAsia="Calibri" w:hAnsi="Times New Roman" w:cs="Times New Roman"/>
                <w:b/>
                <w:bCs/>
                <w:lang w:val="it-IT" w:eastAsia="it-IT"/>
              </w:rPr>
            </w:pPr>
            <w:r w:rsidRPr="0070063E">
              <w:rPr>
                <w:rFonts w:ascii="Times New Roman" w:eastAsia="Calibri" w:hAnsi="Times New Roman" w:cs="Times New Roman"/>
                <w:b/>
                <w:bCs/>
                <w:lang w:val="it-IT" w:eastAsia="it-IT"/>
              </w:rPr>
              <w:t>ESPERTO</w:t>
            </w:r>
          </w:p>
          <w:p w14:paraId="5FE34483" w14:textId="16F4EFFA" w:rsidR="002D71C0" w:rsidRPr="0070063E" w:rsidRDefault="002D71C0" w:rsidP="00475DEB">
            <w:pPr>
              <w:pStyle w:val="TableParagraph"/>
              <w:spacing w:line="222" w:lineRule="exact"/>
              <w:ind w:left="134"/>
              <w:rPr>
                <w:rFonts w:ascii="Times New Roman" w:eastAsia="Calibri" w:hAnsi="Times New Roman" w:cs="Times New Roman"/>
                <w:b/>
                <w:bCs/>
                <w:lang w:val="it-IT" w:eastAsia="it-IT"/>
              </w:rPr>
            </w:pPr>
          </w:p>
        </w:tc>
        <w:tc>
          <w:tcPr>
            <w:tcW w:w="1393" w:type="pct"/>
          </w:tcPr>
          <w:p w14:paraId="0D9A8C3C" w14:textId="0DBC4B8B" w:rsidR="002D71C0" w:rsidRPr="0070063E" w:rsidRDefault="002D71C0" w:rsidP="002D71C0">
            <w:pPr>
              <w:pStyle w:val="TableParagraph"/>
              <w:spacing w:before="78"/>
              <w:ind w:left="0"/>
              <w:rPr>
                <w:rFonts w:eastAsia="Calibri"/>
                <w:b/>
                <w:bCs/>
                <w:lang w:eastAsia="it-IT"/>
              </w:rPr>
            </w:pPr>
            <w:r>
              <w:rPr>
                <w:rFonts w:eastAsia="Calibri"/>
                <w:b/>
                <w:bCs/>
                <w:lang w:eastAsia="it-IT"/>
              </w:rPr>
              <w:t>TUTOR</w:t>
            </w:r>
          </w:p>
        </w:tc>
      </w:tr>
      <w:tr w:rsidR="002D71C0" w14:paraId="11A33052" w14:textId="347193FF" w:rsidTr="002D71C0">
        <w:trPr>
          <w:trHeight w:val="484"/>
        </w:trPr>
        <w:tc>
          <w:tcPr>
            <w:tcW w:w="2117" w:type="pct"/>
          </w:tcPr>
          <w:p w14:paraId="3CB3EEFC" w14:textId="7A574C36" w:rsidR="002D71C0" w:rsidRPr="008C03EA" w:rsidRDefault="002D71C0" w:rsidP="002D71C0">
            <w:pPr>
              <w:pStyle w:val="TableParagraph"/>
              <w:spacing w:before="78"/>
              <w:ind w:left="0"/>
              <w:rPr>
                <w:rFonts w:ascii="Times New Roman" w:eastAsia="Calibri" w:hAnsi="Times New Roman" w:cs="Times New Roman"/>
                <w:lang w:val="it-IT" w:eastAsia="it-IT"/>
              </w:rPr>
            </w:pPr>
            <w:proofErr w:type="spellStart"/>
            <w:r w:rsidRPr="00630A53">
              <w:rPr>
                <w:rFonts w:eastAsia="Calibri"/>
              </w:rPr>
              <w:t>Competenze</w:t>
            </w:r>
            <w:proofErr w:type="spellEnd"/>
            <w:r w:rsidRPr="00630A53">
              <w:rPr>
                <w:rFonts w:eastAsia="Calibri"/>
              </w:rPr>
              <w:t xml:space="preserve"> </w:t>
            </w:r>
            <w:proofErr w:type="spellStart"/>
            <w:r w:rsidRPr="00630A53">
              <w:rPr>
                <w:rFonts w:eastAsia="Calibri"/>
              </w:rPr>
              <w:t>nella</w:t>
            </w:r>
            <w:proofErr w:type="spellEnd"/>
            <w:r w:rsidRPr="00630A53">
              <w:rPr>
                <w:rFonts w:eastAsia="Calibri"/>
              </w:rPr>
              <w:t xml:space="preserve"> </w:t>
            </w:r>
            <w:proofErr w:type="spellStart"/>
            <w:r w:rsidRPr="00630A53">
              <w:rPr>
                <w:rFonts w:eastAsia="Calibri"/>
              </w:rPr>
              <w:t>gestione</w:t>
            </w:r>
            <w:proofErr w:type="spellEnd"/>
            <w:r w:rsidRPr="00630A53">
              <w:rPr>
                <w:rFonts w:eastAsia="Calibri"/>
              </w:rPr>
              <w:t xml:space="preserve"> </w:t>
            </w:r>
            <w:proofErr w:type="spellStart"/>
            <w:r w:rsidRPr="00630A53">
              <w:rPr>
                <w:rFonts w:eastAsia="Calibri"/>
              </w:rPr>
              <w:t>dei</w:t>
            </w:r>
            <w:proofErr w:type="spellEnd"/>
            <w:r w:rsidRPr="00630A53">
              <w:rPr>
                <w:rFonts w:eastAsia="Calibri"/>
              </w:rPr>
              <w:t xml:space="preserve"> </w:t>
            </w:r>
            <w:proofErr w:type="spellStart"/>
            <w:r w:rsidRPr="00630A53">
              <w:rPr>
                <w:rFonts w:eastAsia="Calibri"/>
              </w:rPr>
              <w:t>gruppi</w:t>
            </w:r>
            <w:proofErr w:type="spellEnd"/>
            <w:r w:rsidRPr="00630A53">
              <w:rPr>
                <w:rFonts w:eastAsia="Calibri"/>
              </w:rPr>
              <w:t xml:space="preserve"> </w:t>
            </w:r>
            <w:proofErr w:type="spellStart"/>
            <w:r w:rsidRPr="00630A53">
              <w:rPr>
                <w:rFonts w:eastAsia="Calibri"/>
              </w:rPr>
              <w:t>classe</w:t>
            </w:r>
            <w:proofErr w:type="spellEnd"/>
            <w:r w:rsidRPr="00630A53">
              <w:rPr>
                <w:rFonts w:eastAsia="Calibri"/>
              </w:rPr>
              <w:t xml:space="preserve">, </w:t>
            </w:r>
            <w:proofErr w:type="spellStart"/>
            <w:r w:rsidRPr="00630A53">
              <w:rPr>
                <w:rFonts w:eastAsia="Calibri"/>
              </w:rPr>
              <w:t>nella</w:t>
            </w:r>
            <w:proofErr w:type="spellEnd"/>
            <w:r w:rsidRPr="00630A53">
              <w:rPr>
                <w:rFonts w:eastAsia="Calibri"/>
              </w:rPr>
              <w:t xml:space="preserve"> </w:t>
            </w:r>
            <w:proofErr w:type="spellStart"/>
            <w:r w:rsidRPr="00630A53">
              <w:rPr>
                <w:rFonts w:eastAsia="Calibri"/>
              </w:rPr>
              <w:t>costruzione</w:t>
            </w:r>
            <w:proofErr w:type="spellEnd"/>
            <w:r w:rsidRPr="00630A53">
              <w:rPr>
                <w:rFonts w:eastAsia="Calibri"/>
              </w:rPr>
              <w:t xml:space="preserve"> di </w:t>
            </w:r>
            <w:proofErr w:type="spellStart"/>
            <w:r w:rsidRPr="00630A53">
              <w:rPr>
                <w:rFonts w:eastAsia="Calibri"/>
              </w:rPr>
              <w:t>ambienti</w:t>
            </w:r>
            <w:proofErr w:type="spellEnd"/>
            <w:r w:rsidRPr="00630A53">
              <w:rPr>
                <w:rFonts w:eastAsia="Calibri"/>
              </w:rPr>
              <w:t xml:space="preserve"> </w:t>
            </w:r>
            <w:proofErr w:type="spellStart"/>
            <w:r w:rsidRPr="00630A53">
              <w:rPr>
                <w:rFonts w:eastAsia="Calibri"/>
              </w:rPr>
              <w:t>favorevoli</w:t>
            </w:r>
            <w:proofErr w:type="spellEnd"/>
            <w:r w:rsidRPr="00630A53">
              <w:rPr>
                <w:rFonts w:eastAsia="Calibri"/>
              </w:rPr>
              <w:t xml:space="preserve"> </w:t>
            </w:r>
            <w:proofErr w:type="spellStart"/>
            <w:r w:rsidRPr="00630A53">
              <w:rPr>
                <w:rFonts w:eastAsia="Calibri"/>
              </w:rPr>
              <w:t>all’apprendimento</w:t>
            </w:r>
            <w:proofErr w:type="spellEnd"/>
            <w:r w:rsidRPr="00630A53">
              <w:rPr>
                <w:rFonts w:eastAsia="Calibri"/>
              </w:rPr>
              <w:t xml:space="preserve"> e di </w:t>
            </w:r>
            <w:proofErr w:type="spellStart"/>
            <w:r w:rsidRPr="00630A53">
              <w:rPr>
                <w:rFonts w:eastAsia="Calibri"/>
              </w:rPr>
              <w:t>relazioni</w:t>
            </w:r>
            <w:proofErr w:type="spellEnd"/>
            <w:r w:rsidRPr="00630A53">
              <w:rPr>
                <w:rFonts w:eastAsia="Calibri"/>
              </w:rPr>
              <w:t xml:space="preserve"> positive con </w:t>
            </w:r>
            <w:proofErr w:type="spellStart"/>
            <w:r w:rsidRPr="00630A53">
              <w:rPr>
                <w:rFonts w:eastAsia="Calibri"/>
              </w:rPr>
              <w:t>gli</w:t>
            </w:r>
            <w:proofErr w:type="spellEnd"/>
            <w:r w:rsidRPr="00630A53">
              <w:rPr>
                <w:rFonts w:eastAsia="Calibri"/>
              </w:rPr>
              <w:t xml:space="preserve"> </w:t>
            </w:r>
            <w:proofErr w:type="spellStart"/>
            <w:r w:rsidRPr="00630A53">
              <w:rPr>
                <w:rFonts w:eastAsia="Calibri"/>
              </w:rPr>
              <w:t>studenti</w:t>
            </w:r>
            <w:proofErr w:type="spellEnd"/>
          </w:p>
        </w:tc>
        <w:tc>
          <w:tcPr>
            <w:tcW w:w="1490" w:type="pct"/>
          </w:tcPr>
          <w:p w14:paraId="799221B9" w14:textId="26344A19" w:rsidR="002D71C0" w:rsidRPr="008C03EA" w:rsidRDefault="002D71C0" w:rsidP="00B03206">
            <w:pPr>
              <w:pStyle w:val="TableParagraph"/>
              <w:spacing w:before="78"/>
              <w:ind w:left="114"/>
              <w:rPr>
                <w:rFonts w:ascii="Times New Roman" w:eastAsia="Calibri" w:hAnsi="Times New Roman" w:cs="Times New Roman"/>
                <w:lang w:val="it-IT" w:eastAsia="it-IT"/>
              </w:rPr>
            </w:pPr>
          </w:p>
        </w:tc>
        <w:tc>
          <w:tcPr>
            <w:tcW w:w="1393" w:type="pct"/>
          </w:tcPr>
          <w:p w14:paraId="67AA5450" w14:textId="5F8014A7" w:rsidR="002D71C0" w:rsidRPr="008C03EA" w:rsidRDefault="002D71C0" w:rsidP="00B03206">
            <w:pPr>
              <w:pStyle w:val="TableParagraph"/>
              <w:spacing w:before="78"/>
              <w:ind w:left="114"/>
              <w:rPr>
                <w:rFonts w:eastAsia="Calibri"/>
                <w:lang w:eastAsia="it-IT"/>
              </w:rPr>
            </w:pPr>
          </w:p>
        </w:tc>
      </w:tr>
    </w:tbl>
    <w:p w14:paraId="79DF65B2" w14:textId="77777777" w:rsidR="002A0C60" w:rsidRDefault="002A0C60" w:rsidP="002A0C60">
      <w:pPr>
        <w:jc w:val="both"/>
        <w:rPr>
          <w:sz w:val="22"/>
          <w:szCs w:val="22"/>
        </w:rPr>
      </w:pPr>
    </w:p>
    <w:p w14:paraId="75E53FC2" w14:textId="77777777" w:rsidR="002D71C0" w:rsidRDefault="002D71C0" w:rsidP="002D71C0">
      <w:pPr>
        <w:jc w:val="both"/>
        <w:rPr>
          <w:rFonts w:eastAsia="Calibri"/>
          <w:sz w:val="22"/>
          <w:szCs w:val="22"/>
        </w:rPr>
      </w:pPr>
      <w:r w:rsidRPr="00AE6D02">
        <w:rPr>
          <w:rFonts w:eastAsia="Calibri"/>
          <w:sz w:val="22"/>
          <w:szCs w:val="22"/>
        </w:rPr>
        <w:t>Dichiaro</w:t>
      </w:r>
      <w:r>
        <w:rPr>
          <w:rFonts w:eastAsia="Calibri"/>
          <w:sz w:val="22"/>
          <w:szCs w:val="22"/>
        </w:rPr>
        <w:t xml:space="preserve"> di</w:t>
      </w:r>
      <w:r w:rsidRPr="00AE6D02">
        <w:rPr>
          <w:rFonts w:eastAsia="Calibri"/>
          <w:sz w:val="22"/>
          <w:szCs w:val="22"/>
        </w:rPr>
        <w:t xml:space="preserve"> </w:t>
      </w:r>
      <w:r>
        <w:rPr>
          <w:rFonts w:eastAsia="Calibri"/>
          <w:sz w:val="22"/>
          <w:szCs w:val="22"/>
        </w:rPr>
        <w:t xml:space="preserve">aver preso visione dell’avviso e di accettarne l’intero contenuto. </w:t>
      </w:r>
    </w:p>
    <w:p w14:paraId="76CBEEC8" w14:textId="77777777" w:rsidR="002D71C0" w:rsidRPr="00AE6D02" w:rsidRDefault="002D71C0" w:rsidP="002D71C0">
      <w:pPr>
        <w:jc w:val="both"/>
        <w:rPr>
          <w:sz w:val="22"/>
          <w:szCs w:val="22"/>
        </w:rPr>
      </w:pPr>
      <w:r>
        <w:rPr>
          <w:rFonts w:eastAsia="Calibri"/>
          <w:sz w:val="22"/>
          <w:szCs w:val="22"/>
        </w:rPr>
        <w:t xml:space="preserve">Dichiaro </w:t>
      </w:r>
      <w:r w:rsidRPr="00AE6D02">
        <w:rPr>
          <w:rFonts w:eastAsia="Calibri"/>
          <w:sz w:val="22"/>
          <w:szCs w:val="22"/>
        </w:rPr>
        <w:t>di possedere le competenze utili allo svolgimento delle attività</w:t>
      </w:r>
    </w:p>
    <w:p w14:paraId="089471DC" w14:textId="77777777" w:rsidR="002D71C0" w:rsidRPr="00AE6D02" w:rsidRDefault="002D71C0" w:rsidP="002D71C0">
      <w:pPr>
        <w:jc w:val="both"/>
        <w:rPr>
          <w:rFonts w:eastAsia="Calibri"/>
          <w:sz w:val="22"/>
          <w:szCs w:val="22"/>
        </w:rPr>
      </w:pPr>
      <w:r w:rsidRPr="00AE6D02">
        <w:rPr>
          <w:rFonts w:eastAsia="Calibri"/>
          <w:sz w:val="22"/>
          <w:szCs w:val="22"/>
        </w:rPr>
        <w:t xml:space="preserve">Allego cv firmato e datato </w:t>
      </w:r>
    </w:p>
    <w:p w14:paraId="41E0BA7F" w14:textId="77777777" w:rsidR="002D71C0" w:rsidRDefault="002D71C0" w:rsidP="002D71C0">
      <w:pPr>
        <w:widowControl w:val="0"/>
        <w:spacing w:after="80"/>
        <w:rPr>
          <w:rFonts w:eastAsia="Calibri"/>
          <w:sz w:val="22"/>
          <w:szCs w:val="22"/>
        </w:rPr>
      </w:pPr>
      <w:r>
        <w:rPr>
          <w:rFonts w:eastAsia="Calibri"/>
          <w:sz w:val="22"/>
          <w:szCs w:val="22"/>
        </w:rPr>
        <w:t xml:space="preserve">Sono consapevole che </w:t>
      </w:r>
    </w:p>
    <w:p w14:paraId="655F6F1A" w14:textId="77777777" w:rsidR="002D71C0" w:rsidRDefault="002D71C0" w:rsidP="002D71C0">
      <w:pPr>
        <w:pStyle w:val="Paragrafoelenco"/>
        <w:widowControl w:val="0"/>
        <w:numPr>
          <w:ilvl w:val="0"/>
          <w:numId w:val="34"/>
        </w:numPr>
        <w:spacing w:after="80"/>
        <w:rPr>
          <w:rFonts w:ascii="Times New Roman" w:hAnsi="Times New Roman"/>
          <w:lang w:eastAsia="it-IT"/>
        </w:rPr>
      </w:pPr>
      <w:r>
        <w:rPr>
          <w:rFonts w:ascii="Times New Roman" w:hAnsi="Times New Roman"/>
          <w:lang w:eastAsia="it-IT"/>
        </w:rPr>
        <w:t>I file (istanza e cv) devono essere firmati, datati e redatti in pdf</w:t>
      </w:r>
    </w:p>
    <w:p w14:paraId="193637E7" w14:textId="77777777" w:rsidR="002D71C0" w:rsidRDefault="002D71C0" w:rsidP="002D71C0">
      <w:pPr>
        <w:pStyle w:val="Paragrafoelenco"/>
        <w:widowControl w:val="0"/>
        <w:numPr>
          <w:ilvl w:val="0"/>
          <w:numId w:val="34"/>
        </w:numPr>
        <w:spacing w:after="80"/>
        <w:rPr>
          <w:rFonts w:ascii="Times New Roman" w:hAnsi="Times New Roman"/>
          <w:lang w:eastAsia="it-IT"/>
        </w:rPr>
      </w:pPr>
      <w:r>
        <w:rPr>
          <w:rFonts w:ascii="Times New Roman" w:hAnsi="Times New Roman"/>
          <w:lang w:eastAsia="it-IT"/>
        </w:rPr>
        <w:t>L</w:t>
      </w:r>
      <w:r w:rsidRPr="00187DF9">
        <w:rPr>
          <w:rFonts w:ascii="Times New Roman" w:hAnsi="Times New Roman"/>
          <w:lang w:eastAsia="it-IT"/>
        </w:rPr>
        <w:t xml:space="preserve">a selezione del personale interno verrà effettuata attraverso la comparazione dei curriculum, in funzione delle griglie di valutazione per ciascun profilo. </w:t>
      </w:r>
    </w:p>
    <w:p w14:paraId="500B4B45" w14:textId="77777777" w:rsidR="002D71C0" w:rsidRPr="00187DF9" w:rsidRDefault="002D71C0" w:rsidP="002D71C0">
      <w:pPr>
        <w:pStyle w:val="Paragrafoelenco"/>
        <w:widowControl w:val="0"/>
        <w:numPr>
          <w:ilvl w:val="0"/>
          <w:numId w:val="34"/>
        </w:numPr>
        <w:spacing w:after="80"/>
        <w:rPr>
          <w:rFonts w:ascii="Times New Roman" w:hAnsi="Times New Roman"/>
          <w:lang w:eastAsia="it-IT"/>
        </w:rPr>
      </w:pPr>
      <w:r w:rsidRPr="00187DF9">
        <w:rPr>
          <w:rFonts w:ascii="Times New Roman" w:hAnsi="Times New Roman"/>
          <w:lang w:eastAsia="it-IT"/>
        </w:rPr>
        <w:t xml:space="preserve">Gli incarichi verranno assegnati, </w:t>
      </w:r>
      <w:r>
        <w:rPr>
          <w:rFonts w:ascii="Times New Roman" w:hAnsi="Times New Roman"/>
          <w:lang w:eastAsia="it-IT"/>
        </w:rPr>
        <w:t xml:space="preserve">verificato il possesso di titoli e competenze per l’esercizio dell’incarico e, in caso di più richieste, </w:t>
      </w:r>
      <w:r w:rsidRPr="00187DF9">
        <w:rPr>
          <w:rFonts w:ascii="Times New Roman" w:hAnsi="Times New Roman"/>
          <w:lang w:eastAsia="it-IT"/>
        </w:rPr>
        <w:t>nel rispetto dei principi di equità-trasparenza-rotazione-pari opportunità</w:t>
      </w:r>
      <w:r>
        <w:rPr>
          <w:rFonts w:ascii="Times New Roman" w:hAnsi="Times New Roman"/>
          <w:lang w:eastAsia="it-IT"/>
        </w:rPr>
        <w:t>-</w:t>
      </w:r>
      <w:r w:rsidRPr="00187DF9">
        <w:rPr>
          <w:rFonts w:ascii="Times New Roman" w:hAnsi="Times New Roman"/>
          <w:lang w:eastAsia="it-IT"/>
        </w:rPr>
        <w:t>ordine di graduatoria.</w:t>
      </w:r>
    </w:p>
    <w:p w14:paraId="5C53724D" w14:textId="77777777" w:rsidR="002D71C0" w:rsidRPr="00187DF9" w:rsidRDefault="002D71C0" w:rsidP="002D71C0">
      <w:pPr>
        <w:pStyle w:val="Paragrafoelenco"/>
        <w:widowControl w:val="0"/>
        <w:numPr>
          <w:ilvl w:val="0"/>
          <w:numId w:val="34"/>
        </w:numPr>
        <w:spacing w:after="80"/>
        <w:rPr>
          <w:rFonts w:ascii="Times New Roman" w:hAnsi="Times New Roman"/>
          <w:lang w:eastAsia="it-IT"/>
        </w:rPr>
      </w:pPr>
      <w:r>
        <w:rPr>
          <w:rFonts w:ascii="Times New Roman" w:hAnsi="Times New Roman"/>
          <w:lang w:eastAsia="it-IT"/>
        </w:rPr>
        <w:t>V</w:t>
      </w:r>
      <w:r w:rsidRPr="00187DF9">
        <w:rPr>
          <w:rFonts w:ascii="Times New Roman" w:hAnsi="Times New Roman"/>
          <w:lang w:eastAsia="it-IT"/>
        </w:rPr>
        <w:t>erranno redatte graduatorie distinte per i diversi profili.</w:t>
      </w:r>
    </w:p>
    <w:p w14:paraId="0854E4D2" w14:textId="77777777" w:rsidR="002D71C0" w:rsidRPr="00187DF9" w:rsidRDefault="002D71C0" w:rsidP="002D71C0">
      <w:pPr>
        <w:pStyle w:val="Paragrafoelenco"/>
        <w:numPr>
          <w:ilvl w:val="0"/>
          <w:numId w:val="34"/>
        </w:numPr>
        <w:jc w:val="both"/>
        <w:rPr>
          <w:rFonts w:ascii="Times New Roman" w:hAnsi="Times New Roman"/>
          <w:lang w:eastAsia="it-IT"/>
        </w:rPr>
      </w:pPr>
      <w:r>
        <w:rPr>
          <w:rFonts w:ascii="Times New Roman" w:hAnsi="Times New Roman"/>
          <w:lang w:eastAsia="it-IT"/>
        </w:rPr>
        <w:t>N</w:t>
      </w:r>
      <w:r w:rsidRPr="00187DF9">
        <w:rPr>
          <w:rFonts w:ascii="Times New Roman" w:hAnsi="Times New Roman"/>
          <w:lang w:eastAsia="it-IT"/>
        </w:rPr>
        <w:t>ella fase di individuazione del personale interno, in presenza di disponibilità dei candidati a svolgere più incarichi, sarà possibile affidare più di un incarico alla stessa persona, nel rispetto dei principi di equità-trasparenza-rotazione-pari opportunità.</w:t>
      </w:r>
    </w:p>
    <w:p w14:paraId="3BDAEE88" w14:textId="77777777" w:rsidR="002D71C0" w:rsidRPr="00187DF9" w:rsidRDefault="002D71C0" w:rsidP="002D71C0">
      <w:pPr>
        <w:pStyle w:val="Paragrafoelenco"/>
        <w:widowControl w:val="0"/>
        <w:numPr>
          <w:ilvl w:val="0"/>
          <w:numId w:val="34"/>
        </w:numPr>
        <w:spacing w:after="80"/>
        <w:rPr>
          <w:rFonts w:ascii="Times New Roman" w:hAnsi="Times New Roman"/>
          <w:lang w:eastAsia="it-IT"/>
        </w:rPr>
      </w:pPr>
      <w:r>
        <w:rPr>
          <w:rFonts w:ascii="Times New Roman" w:hAnsi="Times New Roman"/>
          <w:lang w:eastAsia="it-IT"/>
        </w:rPr>
        <w:t>S</w:t>
      </w:r>
      <w:r w:rsidRPr="00187DF9">
        <w:rPr>
          <w:rFonts w:ascii="Times New Roman" w:hAnsi="Times New Roman"/>
          <w:lang w:eastAsia="it-IT"/>
        </w:rPr>
        <w:t>arà possibile dividere gli incarichi, in accordo con le parti, in relazione al numero di istanze pervenute.</w:t>
      </w:r>
    </w:p>
    <w:p w14:paraId="58FDB19E" w14:textId="74DDB8E1" w:rsidR="002D71C0" w:rsidRPr="00187DF9" w:rsidRDefault="002D71C0" w:rsidP="002D71C0">
      <w:pPr>
        <w:pStyle w:val="Paragrafoelenco"/>
        <w:widowControl w:val="0"/>
        <w:numPr>
          <w:ilvl w:val="0"/>
          <w:numId w:val="34"/>
        </w:numPr>
        <w:spacing w:after="80"/>
        <w:rPr>
          <w:rFonts w:ascii="Times New Roman" w:hAnsi="Times New Roman"/>
          <w:lang w:eastAsia="it-IT"/>
        </w:rPr>
      </w:pPr>
      <w:r>
        <w:rPr>
          <w:rFonts w:ascii="Times New Roman" w:hAnsi="Times New Roman"/>
          <w:lang w:eastAsia="it-IT"/>
        </w:rPr>
        <w:t>S</w:t>
      </w:r>
      <w:r w:rsidRPr="00187DF9">
        <w:rPr>
          <w:rFonts w:ascii="Times New Roman" w:hAnsi="Times New Roman"/>
          <w:lang w:eastAsia="it-IT"/>
        </w:rPr>
        <w:t>arà possibile, in caso di numero insufficiente di candidature pervenute in relazione ai singoli ruoli richiesti, di reiterare l’avviso interno ovvero di adottare sistemi di reclutamento per le figure mancanti, ricorrendo all’esterno della istituzione scolastica</w:t>
      </w:r>
      <w:r>
        <w:rPr>
          <w:rFonts w:ascii="Times New Roman" w:hAnsi="Times New Roman"/>
          <w:lang w:eastAsia="it-IT"/>
        </w:rPr>
        <w:t xml:space="preserve"> (acquisto sul </w:t>
      </w:r>
      <w:proofErr w:type="spellStart"/>
      <w:r>
        <w:rPr>
          <w:rFonts w:ascii="Times New Roman" w:hAnsi="Times New Roman"/>
          <w:lang w:eastAsia="it-IT"/>
        </w:rPr>
        <w:t>mepa</w:t>
      </w:r>
      <w:proofErr w:type="spellEnd"/>
      <w:r>
        <w:rPr>
          <w:rFonts w:ascii="Times New Roman" w:hAnsi="Times New Roman"/>
          <w:lang w:eastAsia="it-IT"/>
        </w:rPr>
        <w:t>)</w:t>
      </w:r>
    </w:p>
    <w:p w14:paraId="1793EEEA" w14:textId="77777777" w:rsidR="002D71C0" w:rsidRDefault="002D71C0" w:rsidP="002D71C0">
      <w:pPr>
        <w:pStyle w:val="Paragrafoelenco"/>
        <w:widowControl w:val="0"/>
        <w:numPr>
          <w:ilvl w:val="0"/>
          <w:numId w:val="34"/>
        </w:numPr>
        <w:jc w:val="both"/>
        <w:rPr>
          <w:rFonts w:ascii="Times New Roman" w:hAnsi="Times New Roman"/>
          <w:lang w:eastAsia="it-IT"/>
        </w:rPr>
      </w:pPr>
      <w:r>
        <w:rPr>
          <w:rFonts w:ascii="Times New Roman" w:hAnsi="Times New Roman"/>
          <w:lang w:eastAsia="it-IT"/>
        </w:rPr>
        <w:t>A</w:t>
      </w:r>
      <w:r w:rsidRPr="00187DF9">
        <w:rPr>
          <w:rFonts w:ascii="Times New Roman" w:hAnsi="Times New Roman"/>
          <w:lang w:eastAsia="it-IT"/>
        </w:rPr>
        <w:t xml:space="preserve"> parità di condizioni si darà precedenza al candidato più giovane.</w:t>
      </w:r>
    </w:p>
    <w:p w14:paraId="21414BCB" w14:textId="77777777" w:rsidR="002D71C0" w:rsidRDefault="002D71C0" w:rsidP="002D71C0">
      <w:pPr>
        <w:pStyle w:val="Paragrafoelenco"/>
        <w:widowControl w:val="0"/>
        <w:numPr>
          <w:ilvl w:val="0"/>
          <w:numId w:val="34"/>
        </w:numPr>
        <w:jc w:val="both"/>
        <w:rPr>
          <w:rFonts w:ascii="Times New Roman" w:hAnsi="Times New Roman"/>
          <w:lang w:eastAsia="it-IT"/>
        </w:rPr>
      </w:pPr>
      <w:r>
        <w:rPr>
          <w:rFonts w:ascii="Times New Roman" w:hAnsi="Times New Roman"/>
          <w:lang w:eastAsia="it-IT"/>
        </w:rPr>
        <w:t>Sarà mia cura calcolare il totale dei punteggi nelle apposite sezioni/tabelle</w:t>
      </w:r>
    </w:p>
    <w:p w14:paraId="61057AD8" w14:textId="77777777" w:rsidR="002D71C0" w:rsidRPr="00697DAC" w:rsidRDefault="002D71C0" w:rsidP="002D71C0">
      <w:pPr>
        <w:autoSpaceDE w:val="0"/>
        <w:jc w:val="both"/>
        <w:rPr>
          <w:rFonts w:eastAsia="Calibri"/>
          <w:sz w:val="22"/>
          <w:szCs w:val="22"/>
        </w:rPr>
      </w:pPr>
      <w:r>
        <w:rPr>
          <w:rFonts w:eastAsia="Calibri"/>
          <w:sz w:val="22"/>
          <w:szCs w:val="22"/>
        </w:rPr>
        <w:t>C</w:t>
      </w:r>
      <w:r w:rsidRPr="00697DAC">
        <w:rPr>
          <w:rFonts w:eastAsia="Calibri"/>
          <w:sz w:val="22"/>
          <w:szCs w:val="22"/>
        </w:rPr>
        <w:t>onsapevole della responsabilità penale e della decadenza da eventuali benefici acquisiti</w:t>
      </w:r>
    </w:p>
    <w:p w14:paraId="2A4690FA" w14:textId="77777777" w:rsidR="002D71C0" w:rsidRPr="00697DAC" w:rsidRDefault="002D71C0" w:rsidP="002D71C0">
      <w:pPr>
        <w:autoSpaceDE w:val="0"/>
        <w:jc w:val="both"/>
        <w:rPr>
          <w:rFonts w:eastAsia="Calibri"/>
          <w:sz w:val="22"/>
          <w:szCs w:val="22"/>
        </w:rPr>
      </w:pPr>
      <w:r w:rsidRPr="00697DAC">
        <w:rPr>
          <w:rFonts w:eastAsia="Calibri"/>
          <w:sz w:val="22"/>
          <w:szCs w:val="22"/>
        </w:rPr>
        <w:t>nel caso di dichiarazioni mendaci, dichiara sotto la propria responsabilità quanto segue:</w:t>
      </w:r>
    </w:p>
    <w:p w14:paraId="70349EDC" w14:textId="77777777" w:rsidR="002D71C0" w:rsidRPr="00697DAC" w:rsidRDefault="002D71C0" w:rsidP="002D71C0">
      <w:pPr>
        <w:pStyle w:val="Paragrafoelenco"/>
        <w:numPr>
          <w:ilvl w:val="0"/>
          <w:numId w:val="36"/>
        </w:numPr>
        <w:suppressAutoHyphens/>
        <w:autoSpaceDE w:val="0"/>
        <w:spacing w:after="0" w:line="240" w:lineRule="auto"/>
        <w:contextualSpacing w:val="0"/>
        <w:jc w:val="both"/>
        <w:rPr>
          <w:rFonts w:ascii="Times New Roman" w:hAnsi="Times New Roman"/>
          <w:lang w:eastAsia="it-IT"/>
        </w:rPr>
      </w:pPr>
      <w:r w:rsidRPr="00697DAC">
        <w:rPr>
          <w:rFonts w:ascii="Times New Roman" w:hAnsi="Times New Roman"/>
          <w:lang w:eastAsia="it-IT"/>
        </w:rPr>
        <w:t>di aver preso visione delle condizioni previste dal bando</w:t>
      </w:r>
    </w:p>
    <w:p w14:paraId="2DBF482C" w14:textId="77777777" w:rsidR="002D71C0" w:rsidRPr="00697DAC" w:rsidRDefault="002D71C0" w:rsidP="002D71C0">
      <w:pPr>
        <w:pStyle w:val="Paragrafoelenco"/>
        <w:numPr>
          <w:ilvl w:val="0"/>
          <w:numId w:val="36"/>
        </w:numPr>
        <w:suppressAutoHyphens/>
        <w:autoSpaceDE w:val="0"/>
        <w:spacing w:after="0" w:line="240" w:lineRule="auto"/>
        <w:contextualSpacing w:val="0"/>
        <w:jc w:val="both"/>
        <w:rPr>
          <w:rFonts w:ascii="Times New Roman" w:hAnsi="Times New Roman"/>
          <w:lang w:eastAsia="it-IT"/>
        </w:rPr>
      </w:pPr>
      <w:r w:rsidRPr="00697DAC">
        <w:rPr>
          <w:rFonts w:ascii="Times New Roman" w:hAnsi="Times New Roman"/>
          <w:lang w:eastAsia="it-IT"/>
        </w:rPr>
        <w:t>di essere in godimento dei diritti politici</w:t>
      </w:r>
    </w:p>
    <w:p w14:paraId="1E408957" w14:textId="77777777" w:rsidR="002D71C0" w:rsidRPr="00697DAC" w:rsidRDefault="002D71C0" w:rsidP="002D71C0">
      <w:pPr>
        <w:pStyle w:val="Paragrafoelenco"/>
        <w:numPr>
          <w:ilvl w:val="0"/>
          <w:numId w:val="36"/>
        </w:numPr>
        <w:suppressAutoHyphens/>
        <w:autoSpaceDE w:val="0"/>
        <w:spacing w:after="0" w:line="240" w:lineRule="auto"/>
        <w:contextualSpacing w:val="0"/>
        <w:jc w:val="both"/>
        <w:rPr>
          <w:rFonts w:ascii="Times New Roman" w:hAnsi="Times New Roman"/>
          <w:lang w:eastAsia="it-IT"/>
        </w:rPr>
      </w:pPr>
      <w:r w:rsidRPr="00697DAC">
        <w:rPr>
          <w:rFonts w:ascii="Times New Roman" w:hAnsi="Times New Roman"/>
          <w:lang w:eastAsia="it-IT"/>
        </w:rPr>
        <w:t xml:space="preserve">di non aver subito condanne penali ovvero di avere i seguenti provvedimenti penali pendenti: </w:t>
      </w:r>
    </w:p>
    <w:p w14:paraId="2CE1A1C7" w14:textId="77777777" w:rsidR="002D71C0" w:rsidRPr="00697DAC" w:rsidRDefault="002D71C0" w:rsidP="002D71C0">
      <w:pPr>
        <w:autoSpaceDE w:val="0"/>
        <w:ind w:firstLine="360"/>
        <w:jc w:val="both"/>
        <w:rPr>
          <w:rFonts w:eastAsia="Calibri"/>
          <w:sz w:val="22"/>
          <w:szCs w:val="22"/>
        </w:rPr>
      </w:pPr>
      <w:r w:rsidRPr="00697DAC">
        <w:rPr>
          <w:rFonts w:eastAsia="Calibri"/>
          <w:sz w:val="22"/>
          <w:szCs w:val="22"/>
        </w:rPr>
        <w:t>______________________________________________________________</w:t>
      </w:r>
    </w:p>
    <w:p w14:paraId="67081A98" w14:textId="77777777" w:rsidR="002D71C0" w:rsidRPr="00697DAC" w:rsidRDefault="002D71C0" w:rsidP="002D71C0">
      <w:pPr>
        <w:pStyle w:val="Paragrafoelenco"/>
        <w:numPr>
          <w:ilvl w:val="0"/>
          <w:numId w:val="36"/>
        </w:numPr>
        <w:suppressAutoHyphens/>
        <w:autoSpaceDE w:val="0"/>
        <w:spacing w:after="0" w:line="240" w:lineRule="auto"/>
        <w:contextualSpacing w:val="0"/>
        <w:jc w:val="both"/>
        <w:rPr>
          <w:rFonts w:ascii="Times New Roman" w:hAnsi="Times New Roman"/>
          <w:lang w:eastAsia="it-IT"/>
        </w:rPr>
      </w:pPr>
      <w:r w:rsidRPr="00697DAC">
        <w:rPr>
          <w:rFonts w:ascii="Times New Roman" w:hAnsi="Times New Roman"/>
          <w:lang w:eastAsia="it-IT"/>
        </w:rPr>
        <w:t xml:space="preserve">di non avere procedimenti penali pendenti, ovvero di avere i seguenti procedimenti penali </w:t>
      </w:r>
      <w:proofErr w:type="gramStart"/>
      <w:r w:rsidRPr="00697DAC">
        <w:rPr>
          <w:rFonts w:ascii="Times New Roman" w:hAnsi="Times New Roman"/>
          <w:lang w:eastAsia="it-IT"/>
        </w:rPr>
        <w:t>pendenti :</w:t>
      </w:r>
      <w:proofErr w:type="gramEnd"/>
      <w:r w:rsidRPr="00697DAC">
        <w:rPr>
          <w:rFonts w:ascii="Times New Roman" w:hAnsi="Times New Roman"/>
          <w:lang w:eastAsia="it-IT"/>
        </w:rPr>
        <w:t xml:space="preserve"> </w:t>
      </w:r>
    </w:p>
    <w:p w14:paraId="3CF1281D" w14:textId="77777777" w:rsidR="002D71C0" w:rsidRPr="00697DAC" w:rsidRDefault="002D71C0" w:rsidP="002D71C0">
      <w:pPr>
        <w:autoSpaceDE w:val="0"/>
        <w:ind w:firstLine="360"/>
        <w:jc w:val="both"/>
        <w:rPr>
          <w:rFonts w:eastAsia="Calibri"/>
          <w:sz w:val="22"/>
          <w:szCs w:val="22"/>
        </w:rPr>
      </w:pPr>
      <w:r w:rsidRPr="00697DAC">
        <w:rPr>
          <w:rFonts w:eastAsia="Calibri"/>
          <w:sz w:val="22"/>
          <w:szCs w:val="22"/>
        </w:rPr>
        <w:t>__________________________________________________________________</w:t>
      </w:r>
    </w:p>
    <w:p w14:paraId="0A9CB3C9" w14:textId="77777777" w:rsidR="002D71C0" w:rsidRPr="00697DAC" w:rsidRDefault="002D71C0" w:rsidP="002D71C0">
      <w:pPr>
        <w:pStyle w:val="Paragrafoelenco"/>
        <w:numPr>
          <w:ilvl w:val="0"/>
          <w:numId w:val="36"/>
        </w:numPr>
        <w:suppressAutoHyphens/>
        <w:autoSpaceDE w:val="0"/>
        <w:spacing w:after="0" w:line="240" w:lineRule="auto"/>
        <w:contextualSpacing w:val="0"/>
        <w:jc w:val="both"/>
        <w:rPr>
          <w:rFonts w:ascii="Times New Roman" w:hAnsi="Times New Roman"/>
          <w:lang w:eastAsia="it-IT"/>
        </w:rPr>
      </w:pPr>
      <w:r w:rsidRPr="00697DAC">
        <w:rPr>
          <w:rFonts w:ascii="Times New Roman" w:hAnsi="Times New Roman"/>
          <w:lang w:eastAsia="it-IT"/>
        </w:rPr>
        <w:t>di impegnarsi a documentare puntualmente tutta l’attività svolta</w:t>
      </w:r>
    </w:p>
    <w:p w14:paraId="38A9D1EE" w14:textId="77777777" w:rsidR="002D71C0" w:rsidRPr="00697DAC" w:rsidRDefault="002D71C0" w:rsidP="002D71C0">
      <w:pPr>
        <w:pStyle w:val="Paragrafoelenco"/>
        <w:numPr>
          <w:ilvl w:val="0"/>
          <w:numId w:val="36"/>
        </w:numPr>
        <w:suppressAutoHyphens/>
        <w:autoSpaceDE w:val="0"/>
        <w:spacing w:after="0" w:line="240" w:lineRule="auto"/>
        <w:contextualSpacing w:val="0"/>
        <w:jc w:val="both"/>
        <w:rPr>
          <w:rFonts w:ascii="Times New Roman" w:hAnsi="Times New Roman"/>
          <w:lang w:eastAsia="it-IT"/>
        </w:rPr>
      </w:pPr>
      <w:r w:rsidRPr="00697DAC">
        <w:rPr>
          <w:rFonts w:ascii="Times New Roman" w:hAnsi="Times New Roman"/>
          <w:lang w:eastAsia="it-IT"/>
        </w:rPr>
        <w:t>di essere disponibile ad adattarsi al calendario definito dal Gruppo Operativo di Piano</w:t>
      </w:r>
    </w:p>
    <w:p w14:paraId="65E75BDE" w14:textId="77777777" w:rsidR="002D71C0" w:rsidRPr="00697DAC" w:rsidRDefault="002D71C0" w:rsidP="002D71C0">
      <w:pPr>
        <w:pStyle w:val="Paragrafoelenco"/>
        <w:numPr>
          <w:ilvl w:val="0"/>
          <w:numId w:val="36"/>
        </w:numPr>
        <w:suppressAutoHyphens/>
        <w:autoSpaceDE w:val="0"/>
        <w:spacing w:after="0" w:line="240" w:lineRule="auto"/>
        <w:contextualSpacing w:val="0"/>
        <w:jc w:val="both"/>
        <w:rPr>
          <w:rFonts w:ascii="Times New Roman" w:hAnsi="Times New Roman"/>
          <w:lang w:eastAsia="it-IT"/>
        </w:rPr>
      </w:pPr>
      <w:r w:rsidRPr="00697DAC">
        <w:rPr>
          <w:rFonts w:ascii="Times New Roman" w:hAnsi="Times New Roman"/>
          <w:lang w:eastAsia="it-IT"/>
        </w:rPr>
        <w:t>di non essere in alcuna delle condizioni di incompatibilità con l’incarico previsti dalla norma vigente</w:t>
      </w:r>
    </w:p>
    <w:p w14:paraId="77BC4DA1" w14:textId="77777777" w:rsidR="002D71C0" w:rsidRPr="00697DAC" w:rsidRDefault="002D71C0" w:rsidP="002D71C0">
      <w:pPr>
        <w:pStyle w:val="Paragrafoelenco"/>
        <w:numPr>
          <w:ilvl w:val="0"/>
          <w:numId w:val="36"/>
        </w:numPr>
        <w:suppressAutoHyphens/>
        <w:autoSpaceDE w:val="0"/>
        <w:spacing w:after="0" w:line="240" w:lineRule="auto"/>
        <w:contextualSpacing w:val="0"/>
        <w:jc w:val="both"/>
        <w:rPr>
          <w:rFonts w:ascii="Times New Roman" w:hAnsi="Times New Roman"/>
          <w:lang w:eastAsia="it-IT"/>
        </w:rPr>
      </w:pPr>
      <w:r w:rsidRPr="00697DAC">
        <w:rPr>
          <w:rFonts w:ascii="Times New Roman" w:hAnsi="Times New Roman"/>
          <w:lang w:eastAsia="it-IT"/>
        </w:rPr>
        <w:t>di avere la competenza informatica l’uso della piattaforma on line “Gestione progetti PON scuola”</w:t>
      </w:r>
    </w:p>
    <w:p w14:paraId="47321017" w14:textId="6B6A93F0" w:rsidR="002D71C0" w:rsidRDefault="002D71C0" w:rsidP="002D71C0">
      <w:pPr>
        <w:rPr>
          <w:rFonts w:eastAsia="Calibri"/>
          <w:sz w:val="22"/>
          <w:szCs w:val="22"/>
        </w:rPr>
      </w:pPr>
    </w:p>
    <w:p w14:paraId="025EEE82" w14:textId="77777777" w:rsidR="00EA1575" w:rsidRDefault="002D71C0" w:rsidP="002D71C0">
      <w:pPr>
        <w:jc w:val="both"/>
        <w:rPr>
          <w:rFonts w:eastAsia="Calibri"/>
          <w:sz w:val="22"/>
          <w:szCs w:val="22"/>
        </w:rPr>
      </w:pPr>
      <w:r w:rsidRPr="00AE6D02">
        <w:rPr>
          <w:rFonts w:eastAsia="Calibri"/>
          <w:sz w:val="22"/>
          <w:szCs w:val="22"/>
        </w:rPr>
        <w:t>Al fine di consentire la valutazione delle istanze, compilo la/le griglia/e di valutazione per il ruolo richiesto.</w:t>
      </w:r>
    </w:p>
    <w:p w14:paraId="41B775E2" w14:textId="77777777" w:rsidR="00EA1575" w:rsidRDefault="00EA1575">
      <w:pPr>
        <w:rPr>
          <w:rFonts w:eastAsia="Calibri"/>
          <w:sz w:val="22"/>
          <w:szCs w:val="22"/>
        </w:rPr>
      </w:pPr>
      <w:r>
        <w:rPr>
          <w:rFonts w:eastAsia="Calibri"/>
          <w:sz w:val="22"/>
          <w:szCs w:val="22"/>
        </w:rPr>
        <w:br w:type="page"/>
      </w:r>
    </w:p>
    <w:p w14:paraId="66A00C88" w14:textId="0EF0AA07" w:rsidR="002D71C0" w:rsidRPr="00AE6D02" w:rsidRDefault="002D71C0" w:rsidP="002D71C0">
      <w:pPr>
        <w:jc w:val="both"/>
        <w:rPr>
          <w:rFonts w:eastAsia="Calibri"/>
          <w:sz w:val="22"/>
          <w:szCs w:val="22"/>
        </w:rPr>
      </w:pPr>
      <w:r w:rsidRPr="00AE6D02">
        <w:rPr>
          <w:rFonts w:eastAsia="Calibri"/>
          <w:sz w:val="22"/>
          <w:szCs w:val="22"/>
        </w:rPr>
        <w:lastRenderedPageBreak/>
        <w:t xml:space="preserve"> </w:t>
      </w:r>
    </w:p>
    <w:tbl>
      <w:tblPr>
        <w:tblW w:w="5000" w:type="pct"/>
        <w:tblLook w:val="04A0" w:firstRow="1" w:lastRow="0" w:firstColumn="1" w:lastColumn="0" w:noHBand="0" w:noVBand="1"/>
      </w:tblPr>
      <w:tblGrid>
        <w:gridCol w:w="3495"/>
        <w:gridCol w:w="1287"/>
        <w:gridCol w:w="1249"/>
        <w:gridCol w:w="1738"/>
        <w:gridCol w:w="1719"/>
      </w:tblGrid>
      <w:tr w:rsidR="002D71C0" w:rsidRPr="00AE6D02" w14:paraId="1A2D26FC" w14:textId="77777777" w:rsidTr="002818A2">
        <w:tc>
          <w:tcPr>
            <w:tcW w:w="5000" w:type="pct"/>
            <w:gridSpan w:val="5"/>
            <w:tcBorders>
              <w:top w:val="single" w:sz="4" w:space="0" w:color="000000"/>
              <w:left w:val="single" w:sz="4" w:space="0" w:color="000000"/>
              <w:bottom w:val="single" w:sz="4" w:space="0" w:color="000000"/>
              <w:right w:val="single" w:sz="4" w:space="0" w:color="000000"/>
            </w:tcBorders>
            <w:vAlign w:val="center"/>
          </w:tcPr>
          <w:p w14:paraId="250DB6DE" w14:textId="77777777" w:rsidR="002D71C0" w:rsidRPr="00AE6D02" w:rsidRDefault="002D71C0" w:rsidP="002818A2">
            <w:pPr>
              <w:jc w:val="both"/>
              <w:rPr>
                <w:b/>
                <w:sz w:val="22"/>
                <w:szCs w:val="22"/>
              </w:rPr>
            </w:pPr>
            <w:r w:rsidRPr="00AE6D02">
              <w:rPr>
                <w:rFonts w:eastAsia="Calibri"/>
                <w:sz w:val="22"/>
                <w:szCs w:val="22"/>
              </w:rPr>
              <w:br w:type="page"/>
            </w:r>
            <w:r w:rsidRPr="00AE6D02">
              <w:rPr>
                <w:b/>
                <w:sz w:val="22"/>
                <w:szCs w:val="22"/>
              </w:rPr>
              <w:t>GRIGLIA DI VALUTAZIONE DEI TITOLI PER ESPERTO</w:t>
            </w:r>
          </w:p>
        </w:tc>
      </w:tr>
      <w:tr w:rsidR="002D71C0" w:rsidRPr="00AE6D02" w14:paraId="4A6788D9" w14:textId="77777777" w:rsidTr="002818A2">
        <w:tc>
          <w:tcPr>
            <w:tcW w:w="5000" w:type="pct"/>
            <w:gridSpan w:val="5"/>
            <w:tcBorders>
              <w:top w:val="single" w:sz="4" w:space="0" w:color="000000"/>
              <w:left w:val="single" w:sz="4" w:space="0" w:color="000000"/>
              <w:bottom w:val="single" w:sz="4" w:space="0" w:color="000000"/>
              <w:right w:val="single" w:sz="4" w:space="0" w:color="000000"/>
            </w:tcBorders>
            <w:vAlign w:val="center"/>
          </w:tcPr>
          <w:p w14:paraId="513D5E33" w14:textId="77777777" w:rsidR="002D71C0" w:rsidRPr="00AE6D02" w:rsidRDefault="002D71C0" w:rsidP="002818A2">
            <w:pPr>
              <w:snapToGrid w:val="0"/>
              <w:rPr>
                <w:b/>
                <w:sz w:val="22"/>
                <w:szCs w:val="22"/>
              </w:rPr>
            </w:pPr>
            <w:r w:rsidRPr="00AE6D02">
              <w:rPr>
                <w:b/>
                <w:sz w:val="22"/>
                <w:szCs w:val="22"/>
                <w:u w:val="single"/>
              </w:rPr>
              <w:t>Criteri di ammissione:</w:t>
            </w:r>
            <w:r w:rsidRPr="00AE6D02">
              <w:rPr>
                <w:b/>
                <w:sz w:val="22"/>
                <w:szCs w:val="22"/>
              </w:rPr>
              <w:t xml:space="preserve"> </w:t>
            </w:r>
          </w:p>
          <w:p w14:paraId="3A539D66" w14:textId="77777777" w:rsidR="002D71C0" w:rsidRPr="00AE6D02" w:rsidRDefault="002D71C0" w:rsidP="002D71C0">
            <w:pPr>
              <w:pStyle w:val="Paragrafoelenco"/>
              <w:numPr>
                <w:ilvl w:val="0"/>
                <w:numId w:val="30"/>
              </w:numPr>
              <w:spacing w:after="0" w:line="240" w:lineRule="auto"/>
              <w:contextualSpacing w:val="0"/>
              <w:rPr>
                <w:rFonts w:ascii="Times New Roman" w:hAnsi="Times New Roman"/>
                <w:b/>
              </w:rPr>
            </w:pPr>
            <w:r w:rsidRPr="00AE6D02">
              <w:rPr>
                <w:rFonts w:ascii="Times New Roman" w:hAnsi="Times New Roman"/>
                <w:b/>
              </w:rPr>
              <w:t>essere in possesso dei requisiti per il ruolo per cui si presenta domanda*</w:t>
            </w:r>
          </w:p>
          <w:p w14:paraId="34CA27D9" w14:textId="77777777" w:rsidR="002D71C0" w:rsidRPr="00AE6D02" w:rsidRDefault="002D71C0" w:rsidP="002D71C0">
            <w:pPr>
              <w:pStyle w:val="Paragrafoelenco"/>
              <w:numPr>
                <w:ilvl w:val="0"/>
                <w:numId w:val="30"/>
              </w:numPr>
              <w:spacing w:after="0" w:line="240" w:lineRule="auto"/>
              <w:contextualSpacing w:val="0"/>
              <w:rPr>
                <w:rFonts w:ascii="Times New Roman" w:hAnsi="Times New Roman"/>
                <w:b/>
              </w:rPr>
            </w:pPr>
            <w:r w:rsidRPr="00AE6D02">
              <w:rPr>
                <w:rFonts w:ascii="Times New Roman" w:hAnsi="Times New Roman"/>
                <w:b/>
              </w:rPr>
              <w:t>essere docente in servizio per tutto il periodo dell’incarico</w:t>
            </w:r>
          </w:p>
        </w:tc>
      </w:tr>
      <w:tr w:rsidR="002D71C0" w:rsidRPr="00AE6D02" w14:paraId="7B7B7698" w14:textId="77777777" w:rsidTr="002818A2">
        <w:tc>
          <w:tcPr>
            <w:tcW w:w="3178" w:type="pct"/>
            <w:gridSpan w:val="3"/>
            <w:tcBorders>
              <w:top w:val="single" w:sz="4" w:space="0" w:color="000000"/>
              <w:left w:val="single" w:sz="4" w:space="0" w:color="000000"/>
              <w:bottom w:val="single" w:sz="4" w:space="0" w:color="000000"/>
              <w:right w:val="nil"/>
            </w:tcBorders>
            <w:vAlign w:val="center"/>
          </w:tcPr>
          <w:p w14:paraId="00F9BE95" w14:textId="77777777" w:rsidR="002D71C0" w:rsidRPr="00AE6D02" w:rsidRDefault="002D71C0" w:rsidP="002818A2">
            <w:pPr>
              <w:snapToGrid w:val="0"/>
              <w:rPr>
                <w:b/>
                <w:sz w:val="22"/>
                <w:szCs w:val="22"/>
              </w:rPr>
            </w:pPr>
            <w:r w:rsidRPr="00AE6D02">
              <w:rPr>
                <w:b/>
                <w:sz w:val="22"/>
                <w:szCs w:val="22"/>
              </w:rPr>
              <w:t>L' ISTRUZIONE, LA FORMAZIONE</w:t>
            </w:r>
          </w:p>
          <w:p w14:paraId="08111421" w14:textId="77777777" w:rsidR="002D71C0" w:rsidRPr="00AE6D02" w:rsidRDefault="002D71C0" w:rsidP="002818A2">
            <w:pPr>
              <w:snapToGrid w:val="0"/>
              <w:rPr>
                <w:b/>
                <w:sz w:val="22"/>
                <w:szCs w:val="22"/>
              </w:rPr>
            </w:pPr>
            <w:r w:rsidRPr="00AE6D02">
              <w:rPr>
                <w:b/>
                <w:sz w:val="22"/>
                <w:szCs w:val="22"/>
              </w:rPr>
              <w:t xml:space="preserve">NELLO SPECIFICO DIPARTIMENTO IN CUI SI </w:t>
            </w:r>
          </w:p>
          <w:p w14:paraId="123DD9BC" w14:textId="77777777" w:rsidR="002D71C0" w:rsidRPr="00AE6D02" w:rsidRDefault="002D71C0" w:rsidP="002818A2">
            <w:pPr>
              <w:snapToGrid w:val="0"/>
              <w:rPr>
                <w:b/>
                <w:sz w:val="22"/>
                <w:szCs w:val="22"/>
              </w:rPr>
            </w:pPr>
            <w:r w:rsidRPr="00AE6D02">
              <w:rPr>
                <w:b/>
                <w:sz w:val="22"/>
                <w:szCs w:val="22"/>
              </w:rPr>
              <w:t xml:space="preserve">CONCORRE </w:t>
            </w:r>
          </w:p>
        </w:tc>
        <w:tc>
          <w:tcPr>
            <w:tcW w:w="916" w:type="pct"/>
            <w:tcBorders>
              <w:top w:val="single" w:sz="4" w:space="0" w:color="000000"/>
              <w:left w:val="single" w:sz="4" w:space="0" w:color="000000"/>
              <w:bottom w:val="single" w:sz="4" w:space="0" w:color="000000"/>
              <w:right w:val="nil"/>
            </w:tcBorders>
            <w:hideMark/>
          </w:tcPr>
          <w:p w14:paraId="69D6B28F" w14:textId="77777777" w:rsidR="002D71C0" w:rsidRPr="00AE6D02" w:rsidRDefault="002D71C0" w:rsidP="002818A2">
            <w:pPr>
              <w:jc w:val="center"/>
              <w:rPr>
                <w:b/>
                <w:sz w:val="22"/>
                <w:szCs w:val="22"/>
              </w:rPr>
            </w:pPr>
            <w:r w:rsidRPr="00AE6D02">
              <w:rPr>
                <w:b/>
                <w:sz w:val="22"/>
                <w:szCs w:val="22"/>
              </w:rPr>
              <w:t>da compilare a cura del candidato</w:t>
            </w:r>
          </w:p>
        </w:tc>
        <w:tc>
          <w:tcPr>
            <w:tcW w:w="906" w:type="pct"/>
            <w:tcBorders>
              <w:top w:val="single" w:sz="4" w:space="0" w:color="000000"/>
              <w:left w:val="single" w:sz="4" w:space="0" w:color="000000"/>
              <w:bottom w:val="single" w:sz="4" w:space="0" w:color="000000"/>
              <w:right w:val="single" w:sz="4" w:space="0" w:color="000000"/>
            </w:tcBorders>
            <w:hideMark/>
          </w:tcPr>
          <w:p w14:paraId="6C8D156A" w14:textId="77777777" w:rsidR="002D71C0" w:rsidRPr="00AE6D02" w:rsidRDefault="002D71C0" w:rsidP="002818A2">
            <w:pPr>
              <w:jc w:val="center"/>
              <w:rPr>
                <w:b/>
                <w:sz w:val="22"/>
                <w:szCs w:val="22"/>
              </w:rPr>
            </w:pPr>
            <w:r w:rsidRPr="00AE6D02">
              <w:rPr>
                <w:b/>
                <w:sz w:val="22"/>
                <w:szCs w:val="22"/>
              </w:rPr>
              <w:t>da compilare a cura della commissione</w:t>
            </w:r>
          </w:p>
        </w:tc>
      </w:tr>
      <w:tr w:rsidR="002D71C0" w:rsidRPr="00AE6D02" w14:paraId="6EE6415B" w14:textId="77777777" w:rsidTr="002818A2">
        <w:tc>
          <w:tcPr>
            <w:tcW w:w="1842" w:type="pct"/>
            <w:vMerge w:val="restart"/>
            <w:tcBorders>
              <w:top w:val="single" w:sz="4" w:space="0" w:color="000000"/>
              <w:left w:val="single" w:sz="4" w:space="0" w:color="000000"/>
              <w:bottom w:val="single" w:sz="4" w:space="0" w:color="000000"/>
              <w:right w:val="nil"/>
            </w:tcBorders>
            <w:vAlign w:val="center"/>
            <w:hideMark/>
          </w:tcPr>
          <w:p w14:paraId="4A81A56C" w14:textId="77777777" w:rsidR="002D71C0" w:rsidRPr="00AE6D02" w:rsidRDefault="002D71C0" w:rsidP="002818A2">
            <w:pPr>
              <w:rPr>
                <w:sz w:val="22"/>
                <w:szCs w:val="22"/>
              </w:rPr>
            </w:pPr>
            <w:r w:rsidRPr="00AE6D02">
              <w:rPr>
                <w:b/>
                <w:sz w:val="22"/>
                <w:szCs w:val="22"/>
              </w:rPr>
              <w:t xml:space="preserve">A1. LAUREA INERENTE AL RUOLO SPECIFICO </w:t>
            </w:r>
            <w:r w:rsidRPr="00AE6D02">
              <w:rPr>
                <w:sz w:val="22"/>
                <w:szCs w:val="22"/>
              </w:rPr>
              <w:t>(vecchio ordinamento o magistrale)</w:t>
            </w:r>
          </w:p>
        </w:tc>
        <w:tc>
          <w:tcPr>
            <w:tcW w:w="678" w:type="pct"/>
            <w:vMerge w:val="restart"/>
            <w:tcBorders>
              <w:top w:val="single" w:sz="4" w:space="0" w:color="000000"/>
              <w:left w:val="single" w:sz="4" w:space="0" w:color="000000"/>
              <w:bottom w:val="single" w:sz="4" w:space="0" w:color="000000"/>
              <w:right w:val="nil"/>
            </w:tcBorders>
            <w:vAlign w:val="center"/>
            <w:hideMark/>
          </w:tcPr>
          <w:p w14:paraId="6AB3F1FB" w14:textId="77777777" w:rsidR="002D71C0" w:rsidRPr="00AE6D02" w:rsidRDefault="002D71C0" w:rsidP="002818A2">
            <w:pPr>
              <w:snapToGrid w:val="0"/>
              <w:rPr>
                <w:sz w:val="22"/>
                <w:szCs w:val="22"/>
              </w:rPr>
            </w:pPr>
            <w:r w:rsidRPr="00AE6D02">
              <w:rPr>
                <w:sz w:val="22"/>
                <w:szCs w:val="22"/>
              </w:rPr>
              <w:t>Verrà valutata una sola laurea</w:t>
            </w:r>
          </w:p>
        </w:tc>
        <w:tc>
          <w:tcPr>
            <w:tcW w:w="658" w:type="pct"/>
            <w:tcBorders>
              <w:top w:val="single" w:sz="4" w:space="0" w:color="000000"/>
              <w:left w:val="single" w:sz="4" w:space="0" w:color="000000"/>
              <w:bottom w:val="single" w:sz="4" w:space="0" w:color="000000"/>
              <w:right w:val="nil"/>
            </w:tcBorders>
            <w:vAlign w:val="center"/>
            <w:hideMark/>
          </w:tcPr>
          <w:p w14:paraId="14570A8B" w14:textId="77777777" w:rsidR="002D71C0" w:rsidRPr="00AE6D02" w:rsidRDefault="002D71C0" w:rsidP="002818A2">
            <w:pPr>
              <w:rPr>
                <w:sz w:val="22"/>
                <w:szCs w:val="22"/>
              </w:rPr>
            </w:pPr>
            <w:r w:rsidRPr="00AE6D02">
              <w:rPr>
                <w:b/>
                <w:sz w:val="22"/>
                <w:szCs w:val="22"/>
              </w:rPr>
              <w:t>PUNTI</w:t>
            </w:r>
          </w:p>
        </w:tc>
        <w:tc>
          <w:tcPr>
            <w:tcW w:w="916" w:type="pct"/>
            <w:tcBorders>
              <w:top w:val="single" w:sz="4" w:space="0" w:color="000000"/>
              <w:left w:val="single" w:sz="4" w:space="0" w:color="000000"/>
              <w:bottom w:val="single" w:sz="4" w:space="0" w:color="000000"/>
              <w:right w:val="nil"/>
            </w:tcBorders>
            <w:vAlign w:val="center"/>
          </w:tcPr>
          <w:p w14:paraId="6A3C4099" w14:textId="77777777" w:rsidR="002D71C0" w:rsidRPr="00AE6D02" w:rsidRDefault="002D71C0" w:rsidP="002818A2">
            <w:pPr>
              <w:snapToGrid w:val="0"/>
              <w:rPr>
                <w:sz w:val="22"/>
                <w:szCs w:val="22"/>
              </w:rPr>
            </w:pPr>
          </w:p>
        </w:tc>
        <w:tc>
          <w:tcPr>
            <w:tcW w:w="906" w:type="pct"/>
            <w:tcBorders>
              <w:top w:val="single" w:sz="4" w:space="0" w:color="000000"/>
              <w:left w:val="single" w:sz="4" w:space="0" w:color="000000"/>
              <w:bottom w:val="single" w:sz="4" w:space="0" w:color="000000"/>
              <w:right w:val="single" w:sz="4" w:space="0" w:color="000000"/>
            </w:tcBorders>
            <w:vAlign w:val="center"/>
          </w:tcPr>
          <w:p w14:paraId="24872013" w14:textId="77777777" w:rsidR="002D71C0" w:rsidRPr="00AE6D02" w:rsidRDefault="002D71C0" w:rsidP="002818A2">
            <w:pPr>
              <w:snapToGrid w:val="0"/>
              <w:rPr>
                <w:sz w:val="22"/>
                <w:szCs w:val="22"/>
              </w:rPr>
            </w:pPr>
          </w:p>
        </w:tc>
      </w:tr>
      <w:tr w:rsidR="002D71C0" w:rsidRPr="00AE6D02" w14:paraId="6741DB7C" w14:textId="77777777" w:rsidTr="002818A2">
        <w:tc>
          <w:tcPr>
            <w:tcW w:w="1842" w:type="pct"/>
            <w:vMerge/>
            <w:tcBorders>
              <w:top w:val="single" w:sz="4" w:space="0" w:color="000000"/>
              <w:left w:val="single" w:sz="4" w:space="0" w:color="000000"/>
              <w:bottom w:val="single" w:sz="4" w:space="0" w:color="000000"/>
              <w:right w:val="nil"/>
            </w:tcBorders>
            <w:vAlign w:val="center"/>
            <w:hideMark/>
          </w:tcPr>
          <w:p w14:paraId="126632B4" w14:textId="77777777" w:rsidR="002D71C0" w:rsidRPr="00AE6D02" w:rsidRDefault="002D71C0" w:rsidP="002818A2">
            <w:pPr>
              <w:rPr>
                <w:sz w:val="22"/>
                <w:szCs w:val="22"/>
              </w:rPr>
            </w:pPr>
          </w:p>
        </w:tc>
        <w:tc>
          <w:tcPr>
            <w:tcW w:w="678" w:type="pct"/>
            <w:vMerge/>
            <w:tcBorders>
              <w:top w:val="single" w:sz="4" w:space="0" w:color="000000"/>
              <w:left w:val="single" w:sz="4" w:space="0" w:color="000000"/>
              <w:bottom w:val="single" w:sz="4" w:space="0" w:color="000000"/>
              <w:right w:val="nil"/>
            </w:tcBorders>
            <w:vAlign w:val="center"/>
            <w:hideMark/>
          </w:tcPr>
          <w:p w14:paraId="75B3D391" w14:textId="77777777" w:rsidR="002D71C0" w:rsidRPr="00AE6D02" w:rsidRDefault="002D71C0" w:rsidP="002818A2">
            <w:pPr>
              <w:rPr>
                <w:sz w:val="22"/>
                <w:szCs w:val="22"/>
              </w:rPr>
            </w:pPr>
          </w:p>
        </w:tc>
        <w:tc>
          <w:tcPr>
            <w:tcW w:w="658" w:type="pct"/>
            <w:tcBorders>
              <w:top w:val="single" w:sz="4" w:space="0" w:color="000000"/>
              <w:left w:val="single" w:sz="4" w:space="0" w:color="000000"/>
              <w:bottom w:val="single" w:sz="4" w:space="0" w:color="000000"/>
              <w:right w:val="nil"/>
            </w:tcBorders>
            <w:vAlign w:val="center"/>
            <w:hideMark/>
          </w:tcPr>
          <w:p w14:paraId="0EC85A04" w14:textId="77777777" w:rsidR="002D71C0" w:rsidRPr="00AE6D02" w:rsidRDefault="002D71C0" w:rsidP="002818A2">
            <w:pPr>
              <w:rPr>
                <w:sz w:val="22"/>
                <w:szCs w:val="22"/>
              </w:rPr>
            </w:pPr>
            <w:r w:rsidRPr="00AE6D02">
              <w:rPr>
                <w:b/>
                <w:sz w:val="22"/>
                <w:szCs w:val="22"/>
              </w:rPr>
              <w:t>20</w:t>
            </w:r>
          </w:p>
        </w:tc>
        <w:tc>
          <w:tcPr>
            <w:tcW w:w="916" w:type="pct"/>
            <w:tcBorders>
              <w:top w:val="single" w:sz="4" w:space="0" w:color="000000"/>
              <w:left w:val="single" w:sz="4" w:space="0" w:color="000000"/>
              <w:bottom w:val="single" w:sz="4" w:space="0" w:color="000000"/>
              <w:right w:val="nil"/>
            </w:tcBorders>
            <w:vAlign w:val="center"/>
          </w:tcPr>
          <w:p w14:paraId="3731F424" w14:textId="77777777" w:rsidR="002D71C0" w:rsidRPr="00AE6D02" w:rsidRDefault="002D71C0" w:rsidP="002818A2">
            <w:pPr>
              <w:snapToGrid w:val="0"/>
              <w:rPr>
                <w:sz w:val="22"/>
                <w:szCs w:val="22"/>
              </w:rPr>
            </w:pPr>
          </w:p>
        </w:tc>
        <w:tc>
          <w:tcPr>
            <w:tcW w:w="906" w:type="pct"/>
            <w:tcBorders>
              <w:top w:val="single" w:sz="4" w:space="0" w:color="000000"/>
              <w:left w:val="single" w:sz="4" w:space="0" w:color="000000"/>
              <w:bottom w:val="single" w:sz="4" w:space="0" w:color="000000"/>
              <w:right w:val="single" w:sz="4" w:space="0" w:color="000000"/>
            </w:tcBorders>
            <w:vAlign w:val="center"/>
          </w:tcPr>
          <w:p w14:paraId="126FD4C2" w14:textId="77777777" w:rsidR="002D71C0" w:rsidRPr="00AE6D02" w:rsidRDefault="002D71C0" w:rsidP="002818A2">
            <w:pPr>
              <w:snapToGrid w:val="0"/>
              <w:rPr>
                <w:sz w:val="22"/>
                <w:szCs w:val="22"/>
              </w:rPr>
            </w:pPr>
          </w:p>
        </w:tc>
      </w:tr>
      <w:tr w:rsidR="002D71C0" w:rsidRPr="00AE6D02" w14:paraId="1211A538" w14:textId="77777777" w:rsidTr="002818A2">
        <w:trPr>
          <w:trHeight w:val="758"/>
        </w:trPr>
        <w:tc>
          <w:tcPr>
            <w:tcW w:w="1842" w:type="pct"/>
            <w:tcBorders>
              <w:top w:val="single" w:sz="4" w:space="0" w:color="000000"/>
              <w:left w:val="single" w:sz="4" w:space="0" w:color="000000"/>
              <w:bottom w:val="single" w:sz="4" w:space="0" w:color="000000"/>
            </w:tcBorders>
            <w:shd w:val="clear" w:color="auto" w:fill="auto"/>
            <w:vAlign w:val="center"/>
          </w:tcPr>
          <w:p w14:paraId="648E090C" w14:textId="77777777" w:rsidR="002D71C0" w:rsidRPr="00AE6D02" w:rsidRDefault="002D71C0" w:rsidP="002818A2">
            <w:pPr>
              <w:rPr>
                <w:b/>
                <w:sz w:val="22"/>
                <w:szCs w:val="22"/>
              </w:rPr>
            </w:pPr>
            <w:r w:rsidRPr="00AE6D02">
              <w:rPr>
                <w:b/>
                <w:sz w:val="22"/>
                <w:szCs w:val="22"/>
              </w:rPr>
              <w:t>A2. LAUREA TRIENNALE INERENTE AL RUOLO SPECIFICO</w:t>
            </w:r>
            <w:r w:rsidRPr="00AE6D02">
              <w:rPr>
                <w:bCs/>
                <w:sz w:val="22"/>
                <w:szCs w:val="22"/>
              </w:rPr>
              <w:t xml:space="preserve"> (in alternativa al punto A1)</w:t>
            </w:r>
          </w:p>
        </w:tc>
        <w:tc>
          <w:tcPr>
            <w:tcW w:w="678" w:type="pct"/>
            <w:tcBorders>
              <w:top w:val="single" w:sz="4" w:space="0" w:color="000000"/>
              <w:left w:val="single" w:sz="4" w:space="0" w:color="000000"/>
              <w:bottom w:val="single" w:sz="4" w:space="0" w:color="000000"/>
            </w:tcBorders>
            <w:shd w:val="clear" w:color="auto" w:fill="auto"/>
          </w:tcPr>
          <w:p w14:paraId="37FE0BDE" w14:textId="77777777" w:rsidR="002D71C0" w:rsidRPr="00AE6D02" w:rsidRDefault="002D71C0" w:rsidP="002818A2">
            <w:pPr>
              <w:rPr>
                <w:b/>
                <w:sz w:val="22"/>
                <w:szCs w:val="22"/>
              </w:rPr>
            </w:pPr>
            <w:r w:rsidRPr="00AE6D02">
              <w:rPr>
                <w:sz w:val="22"/>
                <w:szCs w:val="22"/>
              </w:rPr>
              <w:t>Verrà valutata una sola laurea</w:t>
            </w:r>
          </w:p>
        </w:tc>
        <w:tc>
          <w:tcPr>
            <w:tcW w:w="658" w:type="pct"/>
            <w:tcBorders>
              <w:top w:val="single" w:sz="4" w:space="0" w:color="000000"/>
              <w:left w:val="single" w:sz="4" w:space="0" w:color="000000"/>
              <w:bottom w:val="single" w:sz="4" w:space="0" w:color="000000"/>
              <w:right w:val="nil"/>
            </w:tcBorders>
            <w:vAlign w:val="center"/>
          </w:tcPr>
          <w:p w14:paraId="281A1CD1" w14:textId="77777777" w:rsidR="002D71C0" w:rsidRPr="00AE6D02" w:rsidRDefault="002D71C0" w:rsidP="002818A2">
            <w:pPr>
              <w:rPr>
                <w:b/>
                <w:sz w:val="22"/>
                <w:szCs w:val="22"/>
              </w:rPr>
            </w:pPr>
            <w:r w:rsidRPr="00AE6D02">
              <w:rPr>
                <w:b/>
                <w:sz w:val="22"/>
                <w:szCs w:val="22"/>
              </w:rPr>
              <w:t>10</w:t>
            </w:r>
          </w:p>
        </w:tc>
        <w:tc>
          <w:tcPr>
            <w:tcW w:w="916" w:type="pct"/>
            <w:tcBorders>
              <w:top w:val="single" w:sz="4" w:space="0" w:color="000000"/>
              <w:left w:val="single" w:sz="4" w:space="0" w:color="000000"/>
              <w:bottom w:val="single" w:sz="4" w:space="0" w:color="000000"/>
              <w:right w:val="nil"/>
            </w:tcBorders>
            <w:vAlign w:val="center"/>
          </w:tcPr>
          <w:p w14:paraId="0CD03740" w14:textId="77777777" w:rsidR="002D71C0" w:rsidRPr="00AE6D02" w:rsidRDefault="002D71C0" w:rsidP="002818A2">
            <w:pPr>
              <w:snapToGrid w:val="0"/>
              <w:rPr>
                <w:sz w:val="22"/>
                <w:szCs w:val="22"/>
              </w:rPr>
            </w:pPr>
          </w:p>
        </w:tc>
        <w:tc>
          <w:tcPr>
            <w:tcW w:w="906" w:type="pct"/>
            <w:tcBorders>
              <w:top w:val="single" w:sz="4" w:space="0" w:color="000000"/>
              <w:left w:val="single" w:sz="4" w:space="0" w:color="000000"/>
              <w:bottom w:val="single" w:sz="4" w:space="0" w:color="000000"/>
              <w:right w:val="single" w:sz="4" w:space="0" w:color="000000"/>
            </w:tcBorders>
            <w:vAlign w:val="center"/>
          </w:tcPr>
          <w:p w14:paraId="2AE44401" w14:textId="77777777" w:rsidR="002D71C0" w:rsidRPr="00AE6D02" w:rsidRDefault="002D71C0" w:rsidP="002818A2">
            <w:pPr>
              <w:snapToGrid w:val="0"/>
              <w:rPr>
                <w:sz w:val="22"/>
                <w:szCs w:val="22"/>
              </w:rPr>
            </w:pPr>
          </w:p>
        </w:tc>
      </w:tr>
      <w:tr w:rsidR="002D71C0" w:rsidRPr="00AE6D02" w14:paraId="38C5C26F" w14:textId="77777777" w:rsidTr="002818A2">
        <w:trPr>
          <w:trHeight w:val="758"/>
        </w:trPr>
        <w:tc>
          <w:tcPr>
            <w:tcW w:w="1842" w:type="pct"/>
            <w:tcBorders>
              <w:top w:val="single" w:sz="4" w:space="0" w:color="000000"/>
              <w:left w:val="single" w:sz="4" w:space="0" w:color="000000"/>
              <w:bottom w:val="single" w:sz="4" w:space="0" w:color="000000"/>
            </w:tcBorders>
            <w:shd w:val="clear" w:color="auto" w:fill="auto"/>
            <w:vAlign w:val="center"/>
          </w:tcPr>
          <w:p w14:paraId="49FC1A6D" w14:textId="77777777" w:rsidR="002D71C0" w:rsidRPr="00AE6D02" w:rsidRDefault="002D71C0" w:rsidP="002818A2">
            <w:pPr>
              <w:rPr>
                <w:b/>
                <w:sz w:val="22"/>
                <w:szCs w:val="22"/>
              </w:rPr>
            </w:pPr>
            <w:r w:rsidRPr="00AE6D02">
              <w:rPr>
                <w:b/>
                <w:sz w:val="22"/>
                <w:szCs w:val="22"/>
              </w:rPr>
              <w:t xml:space="preserve">A3. DIPLOMA DI ISTRUZIONE SECONDARIA </w:t>
            </w:r>
            <w:r w:rsidRPr="00AE6D02">
              <w:rPr>
                <w:bCs/>
                <w:sz w:val="22"/>
                <w:szCs w:val="22"/>
              </w:rPr>
              <w:t>(in alternativa ai punti A1 e A2)</w:t>
            </w:r>
          </w:p>
        </w:tc>
        <w:tc>
          <w:tcPr>
            <w:tcW w:w="678" w:type="pct"/>
            <w:tcBorders>
              <w:top w:val="single" w:sz="4" w:space="0" w:color="000000"/>
              <w:left w:val="single" w:sz="4" w:space="0" w:color="000000"/>
              <w:bottom w:val="single" w:sz="4" w:space="0" w:color="000000"/>
            </w:tcBorders>
            <w:shd w:val="clear" w:color="auto" w:fill="auto"/>
          </w:tcPr>
          <w:p w14:paraId="678EB391" w14:textId="77777777" w:rsidR="002D71C0" w:rsidRPr="00AE6D02" w:rsidRDefault="002D71C0" w:rsidP="002818A2">
            <w:pPr>
              <w:rPr>
                <w:b/>
                <w:sz w:val="22"/>
                <w:szCs w:val="22"/>
              </w:rPr>
            </w:pPr>
            <w:r w:rsidRPr="00AE6D02">
              <w:rPr>
                <w:sz w:val="22"/>
                <w:szCs w:val="22"/>
              </w:rPr>
              <w:t>Verrà valutato un solo titolo</w:t>
            </w:r>
          </w:p>
        </w:tc>
        <w:tc>
          <w:tcPr>
            <w:tcW w:w="658" w:type="pct"/>
            <w:tcBorders>
              <w:top w:val="single" w:sz="4" w:space="0" w:color="000000"/>
              <w:left w:val="single" w:sz="4" w:space="0" w:color="000000"/>
              <w:bottom w:val="single" w:sz="4" w:space="0" w:color="000000"/>
              <w:right w:val="nil"/>
            </w:tcBorders>
            <w:vAlign w:val="center"/>
          </w:tcPr>
          <w:p w14:paraId="688BB80F" w14:textId="77777777" w:rsidR="002D71C0" w:rsidRPr="00AE6D02" w:rsidRDefault="002D71C0" w:rsidP="002818A2">
            <w:pPr>
              <w:rPr>
                <w:b/>
                <w:sz w:val="22"/>
                <w:szCs w:val="22"/>
              </w:rPr>
            </w:pPr>
            <w:r w:rsidRPr="00AE6D02">
              <w:rPr>
                <w:b/>
                <w:sz w:val="22"/>
                <w:szCs w:val="22"/>
              </w:rPr>
              <w:t>5</w:t>
            </w:r>
          </w:p>
        </w:tc>
        <w:tc>
          <w:tcPr>
            <w:tcW w:w="916" w:type="pct"/>
            <w:tcBorders>
              <w:top w:val="single" w:sz="4" w:space="0" w:color="000000"/>
              <w:left w:val="single" w:sz="4" w:space="0" w:color="000000"/>
              <w:bottom w:val="single" w:sz="4" w:space="0" w:color="000000"/>
              <w:right w:val="nil"/>
            </w:tcBorders>
            <w:vAlign w:val="center"/>
          </w:tcPr>
          <w:p w14:paraId="5321175A" w14:textId="77777777" w:rsidR="002D71C0" w:rsidRPr="00AE6D02" w:rsidRDefault="002D71C0" w:rsidP="002818A2">
            <w:pPr>
              <w:snapToGrid w:val="0"/>
              <w:rPr>
                <w:sz w:val="22"/>
                <w:szCs w:val="22"/>
              </w:rPr>
            </w:pPr>
          </w:p>
        </w:tc>
        <w:tc>
          <w:tcPr>
            <w:tcW w:w="906" w:type="pct"/>
            <w:tcBorders>
              <w:top w:val="single" w:sz="4" w:space="0" w:color="000000"/>
              <w:left w:val="single" w:sz="4" w:space="0" w:color="000000"/>
              <w:bottom w:val="single" w:sz="4" w:space="0" w:color="000000"/>
              <w:right w:val="single" w:sz="4" w:space="0" w:color="000000"/>
            </w:tcBorders>
            <w:vAlign w:val="center"/>
          </w:tcPr>
          <w:p w14:paraId="3789B3DC" w14:textId="77777777" w:rsidR="002D71C0" w:rsidRPr="00AE6D02" w:rsidRDefault="002D71C0" w:rsidP="002818A2">
            <w:pPr>
              <w:snapToGrid w:val="0"/>
              <w:rPr>
                <w:sz w:val="22"/>
                <w:szCs w:val="22"/>
              </w:rPr>
            </w:pPr>
          </w:p>
        </w:tc>
      </w:tr>
      <w:tr w:rsidR="002D71C0" w:rsidRPr="00AE6D02" w14:paraId="4834F37D" w14:textId="77777777" w:rsidTr="002818A2">
        <w:trPr>
          <w:trHeight w:val="758"/>
        </w:trPr>
        <w:tc>
          <w:tcPr>
            <w:tcW w:w="2520" w:type="pct"/>
            <w:gridSpan w:val="2"/>
            <w:tcBorders>
              <w:top w:val="single" w:sz="4" w:space="0" w:color="000000"/>
              <w:left w:val="single" w:sz="4" w:space="0" w:color="000000"/>
              <w:bottom w:val="single" w:sz="4" w:space="0" w:color="000000"/>
            </w:tcBorders>
            <w:shd w:val="clear" w:color="auto" w:fill="auto"/>
            <w:vAlign w:val="center"/>
          </w:tcPr>
          <w:p w14:paraId="15C0E90E" w14:textId="77777777" w:rsidR="002D71C0" w:rsidRPr="00AE6D02" w:rsidRDefault="002D71C0" w:rsidP="002818A2">
            <w:pPr>
              <w:rPr>
                <w:b/>
                <w:sz w:val="22"/>
                <w:szCs w:val="22"/>
              </w:rPr>
            </w:pPr>
            <w:r w:rsidRPr="00AE6D02">
              <w:rPr>
                <w:b/>
                <w:sz w:val="22"/>
                <w:szCs w:val="22"/>
              </w:rPr>
              <w:t>A4. DOTTORATO DI RICERCA ATTINENTE ALLA SELEZIONE</w:t>
            </w:r>
          </w:p>
        </w:tc>
        <w:tc>
          <w:tcPr>
            <w:tcW w:w="658" w:type="pct"/>
            <w:tcBorders>
              <w:top w:val="single" w:sz="4" w:space="0" w:color="000000"/>
              <w:left w:val="single" w:sz="4" w:space="0" w:color="000000"/>
              <w:bottom w:val="single" w:sz="4" w:space="0" w:color="000000"/>
              <w:right w:val="nil"/>
            </w:tcBorders>
            <w:vAlign w:val="center"/>
          </w:tcPr>
          <w:p w14:paraId="24B97190" w14:textId="77777777" w:rsidR="002D71C0" w:rsidRPr="00AE6D02" w:rsidRDefault="002D71C0" w:rsidP="002818A2">
            <w:pPr>
              <w:rPr>
                <w:b/>
                <w:sz w:val="22"/>
                <w:szCs w:val="22"/>
              </w:rPr>
            </w:pPr>
            <w:r w:rsidRPr="00AE6D02">
              <w:rPr>
                <w:b/>
                <w:sz w:val="22"/>
                <w:szCs w:val="22"/>
              </w:rPr>
              <w:t>5</w:t>
            </w:r>
          </w:p>
        </w:tc>
        <w:tc>
          <w:tcPr>
            <w:tcW w:w="916" w:type="pct"/>
            <w:tcBorders>
              <w:top w:val="single" w:sz="4" w:space="0" w:color="000000"/>
              <w:left w:val="single" w:sz="4" w:space="0" w:color="000000"/>
              <w:bottom w:val="single" w:sz="4" w:space="0" w:color="000000"/>
              <w:right w:val="nil"/>
            </w:tcBorders>
            <w:vAlign w:val="center"/>
          </w:tcPr>
          <w:p w14:paraId="794672FB" w14:textId="77777777" w:rsidR="002D71C0" w:rsidRPr="00AE6D02" w:rsidRDefault="002D71C0" w:rsidP="002818A2">
            <w:pPr>
              <w:snapToGrid w:val="0"/>
              <w:rPr>
                <w:sz w:val="22"/>
                <w:szCs w:val="22"/>
              </w:rPr>
            </w:pPr>
          </w:p>
        </w:tc>
        <w:tc>
          <w:tcPr>
            <w:tcW w:w="906" w:type="pct"/>
            <w:tcBorders>
              <w:top w:val="single" w:sz="4" w:space="0" w:color="000000"/>
              <w:left w:val="single" w:sz="4" w:space="0" w:color="000000"/>
              <w:bottom w:val="single" w:sz="4" w:space="0" w:color="000000"/>
              <w:right w:val="single" w:sz="4" w:space="0" w:color="000000"/>
            </w:tcBorders>
            <w:vAlign w:val="center"/>
          </w:tcPr>
          <w:p w14:paraId="1EB606F0" w14:textId="77777777" w:rsidR="002D71C0" w:rsidRPr="00AE6D02" w:rsidRDefault="002D71C0" w:rsidP="002818A2">
            <w:pPr>
              <w:snapToGrid w:val="0"/>
              <w:rPr>
                <w:sz w:val="22"/>
                <w:szCs w:val="22"/>
              </w:rPr>
            </w:pPr>
          </w:p>
        </w:tc>
      </w:tr>
      <w:tr w:rsidR="002D71C0" w:rsidRPr="00AE6D02" w14:paraId="31F2F2E5" w14:textId="77777777" w:rsidTr="002818A2">
        <w:trPr>
          <w:trHeight w:val="712"/>
        </w:trPr>
        <w:tc>
          <w:tcPr>
            <w:tcW w:w="2520" w:type="pct"/>
            <w:gridSpan w:val="2"/>
            <w:tcBorders>
              <w:top w:val="single" w:sz="4" w:space="0" w:color="000000"/>
              <w:left w:val="single" w:sz="4" w:space="0" w:color="000000"/>
              <w:bottom w:val="single" w:sz="4" w:space="0" w:color="000000"/>
            </w:tcBorders>
            <w:shd w:val="clear" w:color="auto" w:fill="auto"/>
            <w:vAlign w:val="center"/>
          </w:tcPr>
          <w:p w14:paraId="326DD522" w14:textId="77777777" w:rsidR="002D71C0" w:rsidRPr="00AE6D02" w:rsidRDefault="002D71C0" w:rsidP="002818A2">
            <w:pPr>
              <w:rPr>
                <w:b/>
                <w:sz w:val="22"/>
                <w:szCs w:val="22"/>
              </w:rPr>
            </w:pPr>
            <w:r w:rsidRPr="00AE6D02">
              <w:rPr>
                <w:b/>
                <w:sz w:val="22"/>
                <w:szCs w:val="22"/>
              </w:rPr>
              <w:t>A5. MASTER UNIVERSITARIO DI II LIVELLO ATTINENTE ALLA SELEZIONE</w:t>
            </w:r>
          </w:p>
        </w:tc>
        <w:tc>
          <w:tcPr>
            <w:tcW w:w="658" w:type="pct"/>
            <w:tcBorders>
              <w:top w:val="single" w:sz="4" w:space="0" w:color="000000"/>
              <w:left w:val="single" w:sz="4" w:space="0" w:color="000000"/>
              <w:bottom w:val="single" w:sz="4" w:space="0" w:color="000000"/>
              <w:right w:val="nil"/>
            </w:tcBorders>
            <w:vAlign w:val="center"/>
          </w:tcPr>
          <w:p w14:paraId="3A964135" w14:textId="77777777" w:rsidR="002D71C0" w:rsidRPr="00AE6D02" w:rsidRDefault="002D71C0" w:rsidP="002818A2">
            <w:pPr>
              <w:rPr>
                <w:b/>
                <w:sz w:val="22"/>
                <w:szCs w:val="22"/>
              </w:rPr>
            </w:pPr>
            <w:r w:rsidRPr="00AE6D02">
              <w:rPr>
                <w:b/>
                <w:sz w:val="22"/>
                <w:szCs w:val="22"/>
              </w:rPr>
              <w:t>5</w:t>
            </w:r>
          </w:p>
        </w:tc>
        <w:tc>
          <w:tcPr>
            <w:tcW w:w="916" w:type="pct"/>
            <w:tcBorders>
              <w:top w:val="single" w:sz="4" w:space="0" w:color="000000"/>
              <w:left w:val="single" w:sz="4" w:space="0" w:color="000000"/>
              <w:bottom w:val="single" w:sz="4" w:space="0" w:color="000000"/>
              <w:right w:val="nil"/>
            </w:tcBorders>
            <w:vAlign w:val="center"/>
          </w:tcPr>
          <w:p w14:paraId="31506F83" w14:textId="77777777" w:rsidR="002D71C0" w:rsidRPr="00AE6D02" w:rsidRDefault="002D71C0" w:rsidP="002818A2">
            <w:pPr>
              <w:snapToGrid w:val="0"/>
              <w:rPr>
                <w:sz w:val="22"/>
                <w:szCs w:val="22"/>
              </w:rPr>
            </w:pPr>
          </w:p>
        </w:tc>
        <w:tc>
          <w:tcPr>
            <w:tcW w:w="906" w:type="pct"/>
            <w:tcBorders>
              <w:top w:val="single" w:sz="4" w:space="0" w:color="000000"/>
              <w:left w:val="single" w:sz="4" w:space="0" w:color="000000"/>
              <w:bottom w:val="single" w:sz="4" w:space="0" w:color="000000"/>
              <w:right w:val="single" w:sz="4" w:space="0" w:color="000000"/>
            </w:tcBorders>
            <w:vAlign w:val="center"/>
          </w:tcPr>
          <w:p w14:paraId="75D2C596" w14:textId="77777777" w:rsidR="002D71C0" w:rsidRPr="00AE6D02" w:rsidRDefault="002D71C0" w:rsidP="002818A2">
            <w:pPr>
              <w:snapToGrid w:val="0"/>
              <w:rPr>
                <w:sz w:val="22"/>
                <w:szCs w:val="22"/>
              </w:rPr>
            </w:pPr>
          </w:p>
        </w:tc>
      </w:tr>
      <w:tr w:rsidR="002D71C0" w:rsidRPr="00AE6D02" w14:paraId="20B7FEC4" w14:textId="77777777" w:rsidTr="002818A2">
        <w:trPr>
          <w:trHeight w:val="964"/>
        </w:trPr>
        <w:tc>
          <w:tcPr>
            <w:tcW w:w="2520" w:type="pct"/>
            <w:gridSpan w:val="2"/>
            <w:tcBorders>
              <w:top w:val="single" w:sz="4" w:space="0" w:color="000000"/>
              <w:left w:val="single" w:sz="4" w:space="0" w:color="000000"/>
              <w:bottom w:val="single" w:sz="4" w:space="0" w:color="000000"/>
            </w:tcBorders>
            <w:shd w:val="clear" w:color="auto" w:fill="auto"/>
            <w:vAlign w:val="center"/>
          </w:tcPr>
          <w:p w14:paraId="505D0824" w14:textId="77777777" w:rsidR="002D71C0" w:rsidRPr="00AE6D02" w:rsidRDefault="002D71C0" w:rsidP="002818A2">
            <w:pPr>
              <w:rPr>
                <w:b/>
                <w:sz w:val="22"/>
                <w:szCs w:val="22"/>
              </w:rPr>
            </w:pPr>
            <w:r w:rsidRPr="00AE6D02">
              <w:rPr>
                <w:b/>
                <w:sz w:val="22"/>
                <w:szCs w:val="22"/>
              </w:rPr>
              <w:t xml:space="preserve">A6. MASTER UNIVERSITARIO DI I LIVELLO ATTINENTE ALLA </w:t>
            </w:r>
            <w:r w:rsidRPr="00AE6D02">
              <w:rPr>
                <w:b/>
                <w:bCs/>
                <w:sz w:val="22"/>
                <w:szCs w:val="22"/>
              </w:rPr>
              <w:t>SELEZIONE</w:t>
            </w:r>
            <w:r w:rsidRPr="00AE6D02">
              <w:rPr>
                <w:sz w:val="22"/>
                <w:szCs w:val="22"/>
              </w:rPr>
              <w:t xml:space="preserve"> (in alternativa al punto A3)</w:t>
            </w:r>
          </w:p>
        </w:tc>
        <w:tc>
          <w:tcPr>
            <w:tcW w:w="658" w:type="pct"/>
            <w:tcBorders>
              <w:top w:val="single" w:sz="4" w:space="0" w:color="000000"/>
              <w:left w:val="single" w:sz="4" w:space="0" w:color="000000"/>
              <w:bottom w:val="single" w:sz="4" w:space="0" w:color="000000"/>
              <w:right w:val="nil"/>
            </w:tcBorders>
            <w:vAlign w:val="center"/>
          </w:tcPr>
          <w:p w14:paraId="1C0E3BD3" w14:textId="77777777" w:rsidR="002D71C0" w:rsidRPr="00AE6D02" w:rsidRDefault="002D71C0" w:rsidP="002818A2">
            <w:pPr>
              <w:rPr>
                <w:b/>
                <w:sz w:val="22"/>
                <w:szCs w:val="22"/>
              </w:rPr>
            </w:pPr>
            <w:r w:rsidRPr="00AE6D02">
              <w:rPr>
                <w:b/>
                <w:sz w:val="22"/>
                <w:szCs w:val="22"/>
              </w:rPr>
              <w:t>5</w:t>
            </w:r>
          </w:p>
        </w:tc>
        <w:tc>
          <w:tcPr>
            <w:tcW w:w="916" w:type="pct"/>
            <w:tcBorders>
              <w:top w:val="single" w:sz="4" w:space="0" w:color="000000"/>
              <w:left w:val="single" w:sz="4" w:space="0" w:color="000000"/>
              <w:bottom w:val="single" w:sz="4" w:space="0" w:color="000000"/>
              <w:right w:val="nil"/>
            </w:tcBorders>
            <w:vAlign w:val="center"/>
          </w:tcPr>
          <w:p w14:paraId="6919D2F5" w14:textId="77777777" w:rsidR="002D71C0" w:rsidRPr="00AE6D02" w:rsidRDefault="002D71C0" w:rsidP="002818A2">
            <w:pPr>
              <w:snapToGrid w:val="0"/>
              <w:rPr>
                <w:sz w:val="22"/>
                <w:szCs w:val="22"/>
              </w:rPr>
            </w:pPr>
          </w:p>
        </w:tc>
        <w:tc>
          <w:tcPr>
            <w:tcW w:w="906" w:type="pct"/>
            <w:tcBorders>
              <w:top w:val="single" w:sz="4" w:space="0" w:color="000000"/>
              <w:left w:val="single" w:sz="4" w:space="0" w:color="000000"/>
              <w:bottom w:val="single" w:sz="4" w:space="0" w:color="000000"/>
              <w:right w:val="single" w:sz="4" w:space="0" w:color="000000"/>
            </w:tcBorders>
            <w:vAlign w:val="center"/>
          </w:tcPr>
          <w:p w14:paraId="1EBF01E2" w14:textId="77777777" w:rsidR="002D71C0" w:rsidRPr="00AE6D02" w:rsidRDefault="002D71C0" w:rsidP="002818A2">
            <w:pPr>
              <w:snapToGrid w:val="0"/>
              <w:rPr>
                <w:sz w:val="22"/>
                <w:szCs w:val="22"/>
              </w:rPr>
            </w:pPr>
          </w:p>
        </w:tc>
      </w:tr>
      <w:tr w:rsidR="002D71C0" w:rsidRPr="00AE6D02" w14:paraId="1EE612AE" w14:textId="77777777" w:rsidTr="002818A2">
        <w:tc>
          <w:tcPr>
            <w:tcW w:w="3178" w:type="pct"/>
            <w:gridSpan w:val="3"/>
            <w:tcBorders>
              <w:top w:val="single" w:sz="4" w:space="0" w:color="000000"/>
              <w:left w:val="single" w:sz="4" w:space="0" w:color="000000"/>
              <w:bottom w:val="single" w:sz="4" w:space="0" w:color="000000"/>
              <w:right w:val="nil"/>
            </w:tcBorders>
            <w:vAlign w:val="center"/>
          </w:tcPr>
          <w:p w14:paraId="4DB55981" w14:textId="77777777" w:rsidR="002D71C0" w:rsidRPr="00AE6D02" w:rsidRDefault="002D71C0" w:rsidP="002818A2">
            <w:pPr>
              <w:rPr>
                <w:b/>
                <w:sz w:val="22"/>
                <w:szCs w:val="22"/>
              </w:rPr>
            </w:pPr>
          </w:p>
          <w:p w14:paraId="41377B76" w14:textId="77777777" w:rsidR="002D71C0" w:rsidRPr="00AE6D02" w:rsidRDefault="002D71C0" w:rsidP="002818A2">
            <w:pPr>
              <w:rPr>
                <w:b/>
                <w:sz w:val="22"/>
                <w:szCs w:val="22"/>
              </w:rPr>
            </w:pPr>
            <w:r w:rsidRPr="00AE6D02">
              <w:rPr>
                <w:b/>
                <w:sz w:val="22"/>
                <w:szCs w:val="22"/>
              </w:rPr>
              <w:t xml:space="preserve">LE CERTIFICAZIONI OTTENUTE  </w:t>
            </w:r>
          </w:p>
          <w:p w14:paraId="0888304B" w14:textId="77777777" w:rsidR="002D71C0" w:rsidRPr="00AE6D02" w:rsidRDefault="002D71C0" w:rsidP="002818A2">
            <w:pPr>
              <w:rPr>
                <w:b/>
                <w:sz w:val="22"/>
                <w:szCs w:val="22"/>
                <w:u w:val="single"/>
              </w:rPr>
            </w:pPr>
            <w:r w:rsidRPr="00AE6D02">
              <w:rPr>
                <w:b/>
                <w:sz w:val="22"/>
                <w:szCs w:val="22"/>
                <w:u w:val="single"/>
              </w:rPr>
              <w:t>NELLO SPECIFICO SETTORE IN CUI SI CONCORRE</w:t>
            </w:r>
          </w:p>
          <w:p w14:paraId="6BB1593A" w14:textId="77777777" w:rsidR="002D71C0" w:rsidRPr="00AE6D02" w:rsidRDefault="002D71C0" w:rsidP="002818A2">
            <w:pPr>
              <w:rPr>
                <w:b/>
                <w:sz w:val="22"/>
                <w:szCs w:val="22"/>
              </w:rPr>
            </w:pPr>
            <w:r w:rsidRPr="00AE6D02">
              <w:rPr>
                <w:b/>
                <w:sz w:val="22"/>
                <w:szCs w:val="22"/>
              </w:rPr>
              <w:tab/>
            </w:r>
            <w:r w:rsidRPr="00AE6D02">
              <w:rPr>
                <w:b/>
                <w:sz w:val="22"/>
                <w:szCs w:val="22"/>
              </w:rPr>
              <w:tab/>
            </w:r>
            <w:r w:rsidRPr="00AE6D02">
              <w:rPr>
                <w:b/>
                <w:sz w:val="22"/>
                <w:szCs w:val="22"/>
              </w:rPr>
              <w:tab/>
            </w:r>
          </w:p>
        </w:tc>
        <w:tc>
          <w:tcPr>
            <w:tcW w:w="916" w:type="pct"/>
            <w:tcBorders>
              <w:top w:val="single" w:sz="4" w:space="0" w:color="000000"/>
              <w:left w:val="single" w:sz="4" w:space="0" w:color="000000"/>
              <w:bottom w:val="single" w:sz="4" w:space="0" w:color="000000"/>
              <w:right w:val="nil"/>
            </w:tcBorders>
            <w:vAlign w:val="center"/>
          </w:tcPr>
          <w:p w14:paraId="0DB8F7D1" w14:textId="77777777" w:rsidR="002D71C0" w:rsidRPr="00AE6D02" w:rsidRDefault="002D71C0" w:rsidP="002818A2">
            <w:pPr>
              <w:snapToGrid w:val="0"/>
              <w:rPr>
                <w:sz w:val="22"/>
                <w:szCs w:val="22"/>
              </w:rPr>
            </w:pPr>
          </w:p>
        </w:tc>
        <w:tc>
          <w:tcPr>
            <w:tcW w:w="906" w:type="pct"/>
            <w:tcBorders>
              <w:top w:val="single" w:sz="4" w:space="0" w:color="000000"/>
              <w:left w:val="single" w:sz="4" w:space="0" w:color="000000"/>
              <w:bottom w:val="single" w:sz="4" w:space="0" w:color="000000"/>
              <w:right w:val="single" w:sz="4" w:space="0" w:color="000000"/>
            </w:tcBorders>
            <w:vAlign w:val="center"/>
          </w:tcPr>
          <w:p w14:paraId="0C07B637" w14:textId="77777777" w:rsidR="002D71C0" w:rsidRPr="00AE6D02" w:rsidRDefault="002D71C0" w:rsidP="002818A2">
            <w:pPr>
              <w:snapToGrid w:val="0"/>
              <w:rPr>
                <w:sz w:val="22"/>
                <w:szCs w:val="22"/>
              </w:rPr>
            </w:pPr>
          </w:p>
        </w:tc>
      </w:tr>
      <w:tr w:rsidR="002D71C0" w:rsidRPr="00AE6D02" w14:paraId="0D24A10F" w14:textId="77777777" w:rsidTr="002818A2">
        <w:tc>
          <w:tcPr>
            <w:tcW w:w="1842" w:type="pct"/>
            <w:tcBorders>
              <w:top w:val="single" w:sz="4" w:space="0" w:color="000000"/>
              <w:left w:val="single" w:sz="4" w:space="0" w:color="000000"/>
              <w:bottom w:val="single" w:sz="4" w:space="0" w:color="000000"/>
              <w:right w:val="nil"/>
            </w:tcBorders>
            <w:vAlign w:val="center"/>
            <w:hideMark/>
          </w:tcPr>
          <w:p w14:paraId="7B67679D" w14:textId="77777777" w:rsidR="002D71C0" w:rsidRPr="00AE6D02" w:rsidRDefault="002D71C0" w:rsidP="002818A2">
            <w:pPr>
              <w:rPr>
                <w:b/>
                <w:sz w:val="22"/>
                <w:szCs w:val="22"/>
              </w:rPr>
            </w:pPr>
            <w:r w:rsidRPr="00AE6D02">
              <w:rPr>
                <w:b/>
                <w:sz w:val="22"/>
                <w:szCs w:val="22"/>
              </w:rPr>
              <w:t>B1. COMPETENZE I.C.T. CERTIFICATE riconosciute dal MIUR</w:t>
            </w:r>
          </w:p>
        </w:tc>
        <w:tc>
          <w:tcPr>
            <w:tcW w:w="678" w:type="pct"/>
            <w:tcBorders>
              <w:top w:val="single" w:sz="4" w:space="0" w:color="000000"/>
              <w:left w:val="single" w:sz="4" w:space="0" w:color="000000"/>
              <w:bottom w:val="single" w:sz="4" w:space="0" w:color="000000"/>
              <w:right w:val="nil"/>
            </w:tcBorders>
            <w:vAlign w:val="center"/>
            <w:hideMark/>
          </w:tcPr>
          <w:p w14:paraId="48FEDA09" w14:textId="77777777" w:rsidR="002D71C0" w:rsidRPr="00AE6D02" w:rsidRDefault="002D71C0" w:rsidP="002818A2">
            <w:pPr>
              <w:rPr>
                <w:b/>
                <w:sz w:val="22"/>
                <w:szCs w:val="22"/>
              </w:rPr>
            </w:pPr>
            <w:r w:rsidRPr="00AE6D02">
              <w:rPr>
                <w:sz w:val="22"/>
                <w:szCs w:val="22"/>
              </w:rPr>
              <w:t xml:space="preserve">Max 2 </w:t>
            </w:r>
            <w:proofErr w:type="spellStart"/>
            <w:r w:rsidRPr="00AE6D02">
              <w:rPr>
                <w:sz w:val="22"/>
                <w:szCs w:val="22"/>
              </w:rPr>
              <w:t>cert</w:t>
            </w:r>
            <w:proofErr w:type="spellEnd"/>
            <w:r w:rsidRPr="00AE6D02">
              <w:rPr>
                <w:sz w:val="22"/>
                <w:szCs w:val="22"/>
              </w:rPr>
              <w:t>.</w:t>
            </w:r>
          </w:p>
        </w:tc>
        <w:tc>
          <w:tcPr>
            <w:tcW w:w="658" w:type="pct"/>
            <w:tcBorders>
              <w:top w:val="single" w:sz="4" w:space="0" w:color="000000"/>
              <w:left w:val="single" w:sz="4" w:space="0" w:color="000000"/>
              <w:bottom w:val="single" w:sz="4" w:space="0" w:color="000000"/>
              <w:right w:val="nil"/>
            </w:tcBorders>
            <w:vAlign w:val="center"/>
            <w:hideMark/>
          </w:tcPr>
          <w:p w14:paraId="73FF699A" w14:textId="77777777" w:rsidR="002D71C0" w:rsidRPr="00AE6D02" w:rsidRDefault="002D71C0" w:rsidP="002818A2">
            <w:pPr>
              <w:rPr>
                <w:sz w:val="22"/>
                <w:szCs w:val="22"/>
              </w:rPr>
            </w:pPr>
            <w:r w:rsidRPr="00AE6D02">
              <w:rPr>
                <w:b/>
                <w:sz w:val="22"/>
                <w:szCs w:val="22"/>
              </w:rPr>
              <w:t xml:space="preserve">5 punti </w:t>
            </w:r>
            <w:proofErr w:type="spellStart"/>
            <w:r w:rsidRPr="00AE6D02">
              <w:rPr>
                <w:b/>
                <w:sz w:val="22"/>
                <w:szCs w:val="22"/>
              </w:rPr>
              <w:t>cad</w:t>
            </w:r>
            <w:proofErr w:type="spellEnd"/>
          </w:p>
        </w:tc>
        <w:tc>
          <w:tcPr>
            <w:tcW w:w="916" w:type="pct"/>
            <w:tcBorders>
              <w:top w:val="single" w:sz="4" w:space="0" w:color="000000"/>
              <w:left w:val="single" w:sz="4" w:space="0" w:color="000000"/>
              <w:bottom w:val="single" w:sz="4" w:space="0" w:color="000000"/>
              <w:right w:val="nil"/>
            </w:tcBorders>
            <w:vAlign w:val="center"/>
          </w:tcPr>
          <w:p w14:paraId="28832D16" w14:textId="77777777" w:rsidR="002D71C0" w:rsidRPr="00AE6D02" w:rsidRDefault="002D71C0" w:rsidP="002818A2">
            <w:pPr>
              <w:snapToGrid w:val="0"/>
              <w:rPr>
                <w:sz w:val="22"/>
                <w:szCs w:val="22"/>
              </w:rPr>
            </w:pPr>
          </w:p>
        </w:tc>
        <w:tc>
          <w:tcPr>
            <w:tcW w:w="906" w:type="pct"/>
            <w:tcBorders>
              <w:top w:val="single" w:sz="4" w:space="0" w:color="000000"/>
              <w:left w:val="single" w:sz="4" w:space="0" w:color="000000"/>
              <w:bottom w:val="single" w:sz="4" w:space="0" w:color="000000"/>
              <w:right w:val="single" w:sz="4" w:space="0" w:color="000000"/>
            </w:tcBorders>
            <w:vAlign w:val="center"/>
          </w:tcPr>
          <w:p w14:paraId="4B656D73" w14:textId="77777777" w:rsidR="002D71C0" w:rsidRPr="00AE6D02" w:rsidRDefault="002D71C0" w:rsidP="002818A2">
            <w:pPr>
              <w:snapToGrid w:val="0"/>
              <w:rPr>
                <w:sz w:val="22"/>
                <w:szCs w:val="22"/>
              </w:rPr>
            </w:pPr>
          </w:p>
        </w:tc>
      </w:tr>
      <w:tr w:rsidR="002D71C0" w:rsidRPr="00AE6D02" w14:paraId="4ABFFF49" w14:textId="77777777" w:rsidTr="002818A2">
        <w:trPr>
          <w:trHeight w:val="623"/>
        </w:trPr>
        <w:tc>
          <w:tcPr>
            <w:tcW w:w="3178" w:type="pct"/>
            <w:gridSpan w:val="3"/>
            <w:tcBorders>
              <w:top w:val="single" w:sz="4" w:space="0" w:color="000000"/>
              <w:left w:val="single" w:sz="4" w:space="0" w:color="000000"/>
              <w:bottom w:val="single" w:sz="4" w:space="0" w:color="000000"/>
              <w:right w:val="nil"/>
            </w:tcBorders>
            <w:vAlign w:val="center"/>
          </w:tcPr>
          <w:p w14:paraId="51436C7A" w14:textId="77777777" w:rsidR="002D71C0" w:rsidRPr="00AE6D02" w:rsidRDefault="002D71C0" w:rsidP="002818A2">
            <w:pPr>
              <w:rPr>
                <w:b/>
                <w:sz w:val="22"/>
                <w:szCs w:val="22"/>
              </w:rPr>
            </w:pPr>
          </w:p>
          <w:p w14:paraId="22A56EB8" w14:textId="77777777" w:rsidR="002D71C0" w:rsidRPr="00AE6D02" w:rsidRDefault="002D71C0" w:rsidP="002818A2">
            <w:pPr>
              <w:rPr>
                <w:b/>
                <w:sz w:val="22"/>
                <w:szCs w:val="22"/>
              </w:rPr>
            </w:pPr>
            <w:r w:rsidRPr="00AE6D02">
              <w:rPr>
                <w:b/>
                <w:sz w:val="22"/>
                <w:szCs w:val="22"/>
              </w:rPr>
              <w:t>LE ESPERIENZE</w:t>
            </w:r>
          </w:p>
          <w:p w14:paraId="3F955FFC" w14:textId="77777777" w:rsidR="002D71C0" w:rsidRPr="00AE6D02" w:rsidRDefault="002D71C0" w:rsidP="002818A2">
            <w:pPr>
              <w:rPr>
                <w:b/>
                <w:sz w:val="22"/>
                <w:szCs w:val="22"/>
                <w:u w:val="single"/>
              </w:rPr>
            </w:pPr>
            <w:r w:rsidRPr="00AE6D02">
              <w:rPr>
                <w:b/>
                <w:sz w:val="22"/>
                <w:szCs w:val="22"/>
                <w:u w:val="single"/>
              </w:rPr>
              <w:t>NELLO SPECIFICO SETTORE IN CUI SI CONCORRE</w:t>
            </w:r>
          </w:p>
          <w:p w14:paraId="609029E6" w14:textId="77777777" w:rsidR="002D71C0" w:rsidRPr="00AE6D02" w:rsidRDefault="002D71C0" w:rsidP="002818A2">
            <w:pPr>
              <w:rPr>
                <w:sz w:val="22"/>
                <w:szCs w:val="22"/>
              </w:rPr>
            </w:pPr>
          </w:p>
        </w:tc>
        <w:tc>
          <w:tcPr>
            <w:tcW w:w="916" w:type="pct"/>
            <w:tcBorders>
              <w:top w:val="single" w:sz="4" w:space="0" w:color="000000"/>
              <w:left w:val="single" w:sz="4" w:space="0" w:color="000000"/>
              <w:bottom w:val="single" w:sz="4" w:space="0" w:color="000000"/>
              <w:right w:val="nil"/>
            </w:tcBorders>
            <w:vAlign w:val="center"/>
          </w:tcPr>
          <w:p w14:paraId="15A45737" w14:textId="77777777" w:rsidR="002D71C0" w:rsidRPr="00AE6D02" w:rsidRDefault="002D71C0" w:rsidP="002818A2">
            <w:pPr>
              <w:snapToGrid w:val="0"/>
              <w:rPr>
                <w:sz w:val="22"/>
                <w:szCs w:val="22"/>
              </w:rPr>
            </w:pPr>
          </w:p>
        </w:tc>
        <w:tc>
          <w:tcPr>
            <w:tcW w:w="906" w:type="pct"/>
            <w:tcBorders>
              <w:top w:val="single" w:sz="4" w:space="0" w:color="000000"/>
              <w:left w:val="single" w:sz="4" w:space="0" w:color="000000"/>
              <w:bottom w:val="single" w:sz="4" w:space="0" w:color="000000"/>
              <w:right w:val="single" w:sz="4" w:space="0" w:color="000000"/>
            </w:tcBorders>
            <w:vAlign w:val="center"/>
          </w:tcPr>
          <w:p w14:paraId="5CB299B8" w14:textId="77777777" w:rsidR="002D71C0" w:rsidRPr="00AE6D02" w:rsidRDefault="002D71C0" w:rsidP="002818A2">
            <w:pPr>
              <w:snapToGrid w:val="0"/>
              <w:rPr>
                <w:sz w:val="22"/>
                <w:szCs w:val="22"/>
              </w:rPr>
            </w:pPr>
          </w:p>
        </w:tc>
      </w:tr>
      <w:tr w:rsidR="002D71C0" w:rsidRPr="00AE6D02" w14:paraId="27061E1D" w14:textId="77777777" w:rsidTr="002818A2">
        <w:tc>
          <w:tcPr>
            <w:tcW w:w="1842" w:type="pct"/>
            <w:tcBorders>
              <w:top w:val="single" w:sz="4" w:space="0" w:color="000000"/>
              <w:left w:val="single" w:sz="4" w:space="0" w:color="000000"/>
              <w:bottom w:val="single" w:sz="4" w:space="0" w:color="000000"/>
              <w:right w:val="nil"/>
            </w:tcBorders>
            <w:hideMark/>
          </w:tcPr>
          <w:p w14:paraId="42B16C62" w14:textId="77777777" w:rsidR="002D71C0" w:rsidRPr="00AE6D02" w:rsidRDefault="002D71C0" w:rsidP="002818A2">
            <w:pPr>
              <w:rPr>
                <w:b/>
                <w:sz w:val="22"/>
                <w:szCs w:val="22"/>
              </w:rPr>
            </w:pPr>
            <w:r w:rsidRPr="00AE6D02">
              <w:rPr>
                <w:b/>
                <w:sz w:val="22"/>
                <w:szCs w:val="22"/>
              </w:rPr>
              <w:t>C1. CONOSCENZE SPECIFICHE DELL'</w:t>
            </w:r>
          </w:p>
          <w:p w14:paraId="2B97D5C7" w14:textId="77777777" w:rsidR="002D71C0" w:rsidRPr="00AE6D02" w:rsidRDefault="002D71C0" w:rsidP="002818A2">
            <w:pPr>
              <w:rPr>
                <w:b/>
                <w:sz w:val="22"/>
                <w:szCs w:val="22"/>
              </w:rPr>
            </w:pPr>
            <w:r w:rsidRPr="00AE6D02">
              <w:rPr>
                <w:b/>
                <w:sz w:val="22"/>
                <w:szCs w:val="22"/>
              </w:rPr>
              <w:t>ARGOMENTO (documentate attraverso esperienze di esperto in tematiche inerenti all’argomento della selezione presso scuole statali)</w:t>
            </w:r>
          </w:p>
        </w:tc>
        <w:tc>
          <w:tcPr>
            <w:tcW w:w="678" w:type="pct"/>
            <w:tcBorders>
              <w:top w:val="single" w:sz="4" w:space="0" w:color="000000"/>
              <w:left w:val="single" w:sz="4" w:space="0" w:color="000000"/>
              <w:bottom w:val="single" w:sz="4" w:space="0" w:color="000000"/>
              <w:right w:val="nil"/>
            </w:tcBorders>
            <w:hideMark/>
          </w:tcPr>
          <w:p w14:paraId="7AF0F587" w14:textId="77777777" w:rsidR="002D71C0" w:rsidRPr="00AE6D02" w:rsidRDefault="002D71C0" w:rsidP="002818A2">
            <w:pPr>
              <w:rPr>
                <w:sz w:val="22"/>
                <w:szCs w:val="22"/>
              </w:rPr>
            </w:pPr>
            <w:r w:rsidRPr="00AE6D02">
              <w:rPr>
                <w:sz w:val="22"/>
                <w:szCs w:val="22"/>
              </w:rPr>
              <w:t>Max 10</w:t>
            </w:r>
          </w:p>
        </w:tc>
        <w:tc>
          <w:tcPr>
            <w:tcW w:w="658" w:type="pct"/>
            <w:tcBorders>
              <w:top w:val="single" w:sz="4" w:space="0" w:color="000000"/>
              <w:left w:val="single" w:sz="4" w:space="0" w:color="000000"/>
              <w:bottom w:val="single" w:sz="4" w:space="0" w:color="000000"/>
              <w:right w:val="nil"/>
            </w:tcBorders>
            <w:hideMark/>
          </w:tcPr>
          <w:p w14:paraId="09082BC4" w14:textId="77777777" w:rsidR="002D71C0" w:rsidRPr="00AE6D02" w:rsidRDefault="002D71C0" w:rsidP="002818A2">
            <w:pPr>
              <w:rPr>
                <w:b/>
                <w:sz w:val="22"/>
                <w:szCs w:val="22"/>
              </w:rPr>
            </w:pPr>
            <w:r w:rsidRPr="00AE6D02">
              <w:rPr>
                <w:b/>
                <w:sz w:val="22"/>
                <w:szCs w:val="22"/>
              </w:rPr>
              <w:t>2 punti cad.</w:t>
            </w:r>
          </w:p>
        </w:tc>
        <w:tc>
          <w:tcPr>
            <w:tcW w:w="916" w:type="pct"/>
            <w:tcBorders>
              <w:top w:val="single" w:sz="4" w:space="0" w:color="000000"/>
              <w:left w:val="single" w:sz="4" w:space="0" w:color="000000"/>
              <w:bottom w:val="single" w:sz="4" w:space="0" w:color="000000"/>
              <w:right w:val="nil"/>
            </w:tcBorders>
            <w:vAlign w:val="center"/>
          </w:tcPr>
          <w:p w14:paraId="1983AB16" w14:textId="77777777" w:rsidR="002D71C0" w:rsidRPr="00AE6D02" w:rsidRDefault="002D71C0" w:rsidP="002818A2">
            <w:pPr>
              <w:snapToGrid w:val="0"/>
              <w:rPr>
                <w:sz w:val="22"/>
                <w:szCs w:val="22"/>
              </w:rPr>
            </w:pPr>
          </w:p>
        </w:tc>
        <w:tc>
          <w:tcPr>
            <w:tcW w:w="906" w:type="pct"/>
            <w:tcBorders>
              <w:top w:val="single" w:sz="4" w:space="0" w:color="000000"/>
              <w:left w:val="single" w:sz="4" w:space="0" w:color="000000"/>
              <w:bottom w:val="single" w:sz="4" w:space="0" w:color="000000"/>
              <w:right w:val="single" w:sz="4" w:space="0" w:color="000000"/>
            </w:tcBorders>
            <w:vAlign w:val="center"/>
          </w:tcPr>
          <w:p w14:paraId="6B473D43" w14:textId="77777777" w:rsidR="002D71C0" w:rsidRPr="00AE6D02" w:rsidRDefault="002D71C0" w:rsidP="002818A2">
            <w:pPr>
              <w:snapToGrid w:val="0"/>
              <w:rPr>
                <w:sz w:val="22"/>
                <w:szCs w:val="22"/>
              </w:rPr>
            </w:pPr>
          </w:p>
        </w:tc>
      </w:tr>
      <w:tr w:rsidR="002D71C0" w:rsidRPr="00AE6D02" w14:paraId="1F6BDCF5" w14:textId="77777777" w:rsidTr="002818A2">
        <w:tc>
          <w:tcPr>
            <w:tcW w:w="1842" w:type="pct"/>
            <w:tcBorders>
              <w:top w:val="single" w:sz="4" w:space="0" w:color="000000"/>
              <w:left w:val="single" w:sz="4" w:space="0" w:color="000000"/>
              <w:bottom w:val="single" w:sz="4" w:space="0" w:color="000000"/>
              <w:right w:val="nil"/>
            </w:tcBorders>
            <w:hideMark/>
          </w:tcPr>
          <w:p w14:paraId="30BE123B" w14:textId="77777777" w:rsidR="002D71C0" w:rsidRPr="00AE6D02" w:rsidRDefault="002D71C0" w:rsidP="002818A2">
            <w:pPr>
              <w:rPr>
                <w:b/>
                <w:sz w:val="22"/>
                <w:szCs w:val="22"/>
              </w:rPr>
            </w:pPr>
            <w:r w:rsidRPr="00AE6D02">
              <w:rPr>
                <w:b/>
                <w:sz w:val="22"/>
                <w:szCs w:val="22"/>
              </w:rPr>
              <w:t>C2. CONOSCENZE SPECIFICHE DELL'</w:t>
            </w:r>
          </w:p>
          <w:p w14:paraId="06CE3728" w14:textId="77777777" w:rsidR="002D71C0" w:rsidRPr="00AE6D02" w:rsidRDefault="002D71C0" w:rsidP="002818A2">
            <w:pPr>
              <w:rPr>
                <w:b/>
                <w:sz w:val="22"/>
                <w:szCs w:val="22"/>
              </w:rPr>
            </w:pPr>
            <w:r w:rsidRPr="00AE6D02">
              <w:rPr>
                <w:b/>
                <w:sz w:val="22"/>
                <w:szCs w:val="22"/>
              </w:rPr>
              <w:t>ARGOMENTO (documentate attraverso pubblicazioni, anche di corsi di formazione online, inerenti all’argomento della selezione)</w:t>
            </w:r>
          </w:p>
        </w:tc>
        <w:tc>
          <w:tcPr>
            <w:tcW w:w="678" w:type="pct"/>
            <w:tcBorders>
              <w:top w:val="single" w:sz="4" w:space="0" w:color="000000"/>
              <w:left w:val="single" w:sz="4" w:space="0" w:color="000000"/>
              <w:bottom w:val="single" w:sz="4" w:space="0" w:color="000000"/>
              <w:right w:val="nil"/>
            </w:tcBorders>
            <w:hideMark/>
          </w:tcPr>
          <w:p w14:paraId="3026A537" w14:textId="77777777" w:rsidR="002D71C0" w:rsidRPr="00AE6D02" w:rsidRDefault="002D71C0" w:rsidP="002818A2">
            <w:pPr>
              <w:rPr>
                <w:sz w:val="22"/>
                <w:szCs w:val="22"/>
              </w:rPr>
            </w:pPr>
            <w:r w:rsidRPr="00AE6D02">
              <w:rPr>
                <w:sz w:val="22"/>
                <w:szCs w:val="22"/>
              </w:rPr>
              <w:t>Max 5</w:t>
            </w:r>
          </w:p>
        </w:tc>
        <w:tc>
          <w:tcPr>
            <w:tcW w:w="658" w:type="pct"/>
            <w:tcBorders>
              <w:top w:val="single" w:sz="4" w:space="0" w:color="000000"/>
              <w:left w:val="single" w:sz="4" w:space="0" w:color="000000"/>
              <w:bottom w:val="single" w:sz="4" w:space="0" w:color="000000"/>
              <w:right w:val="nil"/>
            </w:tcBorders>
            <w:hideMark/>
          </w:tcPr>
          <w:p w14:paraId="559D04D9" w14:textId="77777777" w:rsidR="002D71C0" w:rsidRPr="00AE6D02" w:rsidRDefault="002D71C0" w:rsidP="002818A2">
            <w:pPr>
              <w:rPr>
                <w:b/>
                <w:sz w:val="22"/>
                <w:szCs w:val="22"/>
              </w:rPr>
            </w:pPr>
            <w:r w:rsidRPr="00AE6D02">
              <w:rPr>
                <w:b/>
                <w:sz w:val="22"/>
                <w:szCs w:val="22"/>
              </w:rPr>
              <w:t>2 punti cad.</w:t>
            </w:r>
          </w:p>
        </w:tc>
        <w:tc>
          <w:tcPr>
            <w:tcW w:w="916" w:type="pct"/>
            <w:tcBorders>
              <w:top w:val="single" w:sz="4" w:space="0" w:color="000000"/>
              <w:left w:val="single" w:sz="4" w:space="0" w:color="000000"/>
              <w:bottom w:val="single" w:sz="4" w:space="0" w:color="000000"/>
              <w:right w:val="nil"/>
            </w:tcBorders>
            <w:vAlign w:val="center"/>
          </w:tcPr>
          <w:p w14:paraId="03CFD8D2" w14:textId="77777777" w:rsidR="002D71C0" w:rsidRPr="00AE6D02" w:rsidRDefault="002D71C0" w:rsidP="002818A2">
            <w:pPr>
              <w:snapToGrid w:val="0"/>
              <w:rPr>
                <w:sz w:val="22"/>
                <w:szCs w:val="22"/>
              </w:rPr>
            </w:pPr>
          </w:p>
        </w:tc>
        <w:tc>
          <w:tcPr>
            <w:tcW w:w="906" w:type="pct"/>
            <w:tcBorders>
              <w:top w:val="single" w:sz="4" w:space="0" w:color="000000"/>
              <w:left w:val="single" w:sz="4" w:space="0" w:color="000000"/>
              <w:bottom w:val="single" w:sz="4" w:space="0" w:color="000000"/>
              <w:right w:val="single" w:sz="4" w:space="0" w:color="000000"/>
            </w:tcBorders>
            <w:vAlign w:val="center"/>
          </w:tcPr>
          <w:p w14:paraId="57BD978D" w14:textId="77777777" w:rsidR="002D71C0" w:rsidRPr="00AE6D02" w:rsidRDefault="002D71C0" w:rsidP="002818A2">
            <w:pPr>
              <w:snapToGrid w:val="0"/>
              <w:rPr>
                <w:sz w:val="22"/>
                <w:szCs w:val="22"/>
              </w:rPr>
            </w:pPr>
          </w:p>
        </w:tc>
      </w:tr>
      <w:tr w:rsidR="002D71C0" w:rsidRPr="00AE6D02" w14:paraId="4679D1A5" w14:textId="77777777" w:rsidTr="002818A2">
        <w:tc>
          <w:tcPr>
            <w:tcW w:w="1842" w:type="pct"/>
            <w:tcBorders>
              <w:top w:val="single" w:sz="4" w:space="0" w:color="000000"/>
              <w:left w:val="single" w:sz="4" w:space="0" w:color="000000"/>
              <w:bottom w:val="single" w:sz="4" w:space="0" w:color="000000"/>
              <w:right w:val="nil"/>
            </w:tcBorders>
            <w:hideMark/>
          </w:tcPr>
          <w:p w14:paraId="08086997" w14:textId="77777777" w:rsidR="002D71C0" w:rsidRPr="00AE6D02" w:rsidRDefault="002D71C0" w:rsidP="002818A2">
            <w:pPr>
              <w:rPr>
                <w:b/>
                <w:sz w:val="22"/>
                <w:szCs w:val="22"/>
              </w:rPr>
            </w:pPr>
            <w:r w:rsidRPr="00AE6D02">
              <w:rPr>
                <w:b/>
                <w:sz w:val="22"/>
                <w:szCs w:val="22"/>
              </w:rPr>
              <w:t>C3. CONOSCENZE SPECIFICHE DELL'</w:t>
            </w:r>
          </w:p>
          <w:p w14:paraId="45C77D61" w14:textId="77777777" w:rsidR="002D71C0" w:rsidRPr="00AE6D02" w:rsidRDefault="002D71C0" w:rsidP="002818A2">
            <w:pPr>
              <w:rPr>
                <w:b/>
                <w:sz w:val="22"/>
                <w:szCs w:val="22"/>
              </w:rPr>
            </w:pPr>
            <w:r w:rsidRPr="00AE6D02">
              <w:rPr>
                <w:b/>
                <w:sz w:val="22"/>
                <w:szCs w:val="22"/>
              </w:rPr>
              <w:t xml:space="preserve">ARGOMENTO (documentate attraverso esperienze di esperto in </w:t>
            </w:r>
            <w:r w:rsidRPr="00AE6D02">
              <w:rPr>
                <w:b/>
                <w:sz w:val="22"/>
                <w:szCs w:val="22"/>
              </w:rPr>
              <w:lastRenderedPageBreak/>
              <w:t>tematiche inerenti all’argomento della selezione se non coincidenti con quelli del punto C1)</w:t>
            </w:r>
          </w:p>
        </w:tc>
        <w:tc>
          <w:tcPr>
            <w:tcW w:w="678" w:type="pct"/>
            <w:tcBorders>
              <w:top w:val="single" w:sz="4" w:space="0" w:color="000000"/>
              <w:left w:val="single" w:sz="4" w:space="0" w:color="000000"/>
              <w:bottom w:val="single" w:sz="4" w:space="0" w:color="000000"/>
              <w:right w:val="nil"/>
            </w:tcBorders>
            <w:hideMark/>
          </w:tcPr>
          <w:p w14:paraId="1121BC92" w14:textId="77777777" w:rsidR="002D71C0" w:rsidRPr="00AE6D02" w:rsidRDefault="002D71C0" w:rsidP="002818A2">
            <w:pPr>
              <w:rPr>
                <w:sz w:val="22"/>
                <w:szCs w:val="22"/>
              </w:rPr>
            </w:pPr>
            <w:r w:rsidRPr="00AE6D02">
              <w:rPr>
                <w:sz w:val="22"/>
                <w:szCs w:val="22"/>
              </w:rPr>
              <w:lastRenderedPageBreak/>
              <w:t>Max 10</w:t>
            </w:r>
          </w:p>
        </w:tc>
        <w:tc>
          <w:tcPr>
            <w:tcW w:w="658" w:type="pct"/>
            <w:tcBorders>
              <w:top w:val="single" w:sz="4" w:space="0" w:color="000000"/>
              <w:left w:val="single" w:sz="4" w:space="0" w:color="000000"/>
              <w:bottom w:val="single" w:sz="4" w:space="0" w:color="000000"/>
              <w:right w:val="nil"/>
            </w:tcBorders>
            <w:hideMark/>
          </w:tcPr>
          <w:p w14:paraId="564BE7B5" w14:textId="77777777" w:rsidR="002D71C0" w:rsidRPr="00AE6D02" w:rsidRDefault="002D71C0" w:rsidP="002818A2">
            <w:pPr>
              <w:rPr>
                <w:b/>
                <w:sz w:val="22"/>
                <w:szCs w:val="22"/>
              </w:rPr>
            </w:pPr>
            <w:r w:rsidRPr="00AE6D02">
              <w:rPr>
                <w:b/>
                <w:sz w:val="22"/>
                <w:szCs w:val="22"/>
              </w:rPr>
              <w:t>1 punti cad.</w:t>
            </w:r>
          </w:p>
        </w:tc>
        <w:tc>
          <w:tcPr>
            <w:tcW w:w="916" w:type="pct"/>
            <w:tcBorders>
              <w:top w:val="single" w:sz="4" w:space="0" w:color="000000"/>
              <w:left w:val="single" w:sz="4" w:space="0" w:color="000000"/>
              <w:bottom w:val="single" w:sz="4" w:space="0" w:color="000000"/>
              <w:right w:val="nil"/>
            </w:tcBorders>
            <w:vAlign w:val="center"/>
          </w:tcPr>
          <w:p w14:paraId="3904ED36" w14:textId="77777777" w:rsidR="002D71C0" w:rsidRPr="00AE6D02" w:rsidRDefault="002D71C0" w:rsidP="002818A2">
            <w:pPr>
              <w:snapToGrid w:val="0"/>
              <w:rPr>
                <w:sz w:val="22"/>
                <w:szCs w:val="22"/>
              </w:rPr>
            </w:pPr>
          </w:p>
        </w:tc>
        <w:tc>
          <w:tcPr>
            <w:tcW w:w="906" w:type="pct"/>
            <w:tcBorders>
              <w:top w:val="single" w:sz="4" w:space="0" w:color="000000"/>
              <w:left w:val="single" w:sz="4" w:space="0" w:color="000000"/>
              <w:bottom w:val="single" w:sz="4" w:space="0" w:color="000000"/>
              <w:right w:val="single" w:sz="4" w:space="0" w:color="000000"/>
            </w:tcBorders>
            <w:vAlign w:val="center"/>
          </w:tcPr>
          <w:p w14:paraId="0D0CFE06" w14:textId="77777777" w:rsidR="002D71C0" w:rsidRPr="00AE6D02" w:rsidRDefault="002D71C0" w:rsidP="002818A2">
            <w:pPr>
              <w:snapToGrid w:val="0"/>
              <w:rPr>
                <w:sz w:val="22"/>
                <w:szCs w:val="22"/>
              </w:rPr>
            </w:pPr>
          </w:p>
        </w:tc>
      </w:tr>
      <w:tr w:rsidR="002D71C0" w:rsidRPr="00AE6D02" w14:paraId="25810D92" w14:textId="77777777" w:rsidTr="002818A2">
        <w:tc>
          <w:tcPr>
            <w:tcW w:w="1842" w:type="pct"/>
            <w:tcBorders>
              <w:top w:val="single" w:sz="4" w:space="0" w:color="000000"/>
              <w:left w:val="single" w:sz="4" w:space="0" w:color="000000"/>
              <w:bottom w:val="single" w:sz="4" w:space="0" w:color="000000"/>
              <w:right w:val="nil"/>
            </w:tcBorders>
            <w:hideMark/>
          </w:tcPr>
          <w:p w14:paraId="4A6C79E3" w14:textId="77777777" w:rsidR="002D71C0" w:rsidRPr="00AE6D02" w:rsidRDefault="002D71C0" w:rsidP="002818A2">
            <w:pPr>
              <w:rPr>
                <w:b/>
                <w:sz w:val="22"/>
                <w:szCs w:val="22"/>
              </w:rPr>
            </w:pPr>
            <w:r w:rsidRPr="00AE6D02">
              <w:rPr>
                <w:b/>
                <w:sz w:val="22"/>
                <w:szCs w:val="22"/>
              </w:rPr>
              <w:t>C4. CONOSCENZE SPECIFICHE DELL'</w:t>
            </w:r>
          </w:p>
          <w:p w14:paraId="3E8CD63A" w14:textId="77777777" w:rsidR="002D71C0" w:rsidRPr="00AE6D02" w:rsidRDefault="002D71C0" w:rsidP="002818A2">
            <w:pPr>
              <w:rPr>
                <w:b/>
                <w:sz w:val="22"/>
                <w:szCs w:val="22"/>
              </w:rPr>
            </w:pPr>
            <w:r w:rsidRPr="00AE6D02">
              <w:rPr>
                <w:b/>
                <w:sz w:val="22"/>
                <w:szCs w:val="22"/>
              </w:rPr>
              <w:t>ARGOMENTO (documentate attraverso corsi di formazione seguiti min. 12 ore, con rilascio di attestato</w:t>
            </w:r>
          </w:p>
        </w:tc>
        <w:tc>
          <w:tcPr>
            <w:tcW w:w="678" w:type="pct"/>
            <w:tcBorders>
              <w:top w:val="single" w:sz="4" w:space="0" w:color="000000"/>
              <w:left w:val="single" w:sz="4" w:space="0" w:color="000000"/>
              <w:bottom w:val="single" w:sz="4" w:space="0" w:color="000000"/>
              <w:right w:val="nil"/>
            </w:tcBorders>
            <w:hideMark/>
          </w:tcPr>
          <w:p w14:paraId="3C0343F7" w14:textId="77777777" w:rsidR="002D71C0" w:rsidRPr="00AE6D02" w:rsidRDefault="002D71C0" w:rsidP="002818A2">
            <w:pPr>
              <w:rPr>
                <w:sz w:val="22"/>
                <w:szCs w:val="22"/>
              </w:rPr>
            </w:pPr>
            <w:r w:rsidRPr="00AE6D02">
              <w:rPr>
                <w:sz w:val="22"/>
                <w:szCs w:val="22"/>
              </w:rPr>
              <w:t>Max 10</w:t>
            </w:r>
          </w:p>
        </w:tc>
        <w:tc>
          <w:tcPr>
            <w:tcW w:w="658" w:type="pct"/>
            <w:tcBorders>
              <w:top w:val="single" w:sz="4" w:space="0" w:color="000000"/>
              <w:left w:val="single" w:sz="4" w:space="0" w:color="000000"/>
              <w:bottom w:val="single" w:sz="4" w:space="0" w:color="000000"/>
              <w:right w:val="nil"/>
            </w:tcBorders>
            <w:hideMark/>
          </w:tcPr>
          <w:p w14:paraId="64532CDA" w14:textId="77777777" w:rsidR="002D71C0" w:rsidRPr="00AE6D02" w:rsidRDefault="002D71C0" w:rsidP="002818A2">
            <w:pPr>
              <w:rPr>
                <w:b/>
                <w:sz w:val="22"/>
                <w:szCs w:val="22"/>
              </w:rPr>
            </w:pPr>
            <w:r w:rsidRPr="00AE6D02">
              <w:rPr>
                <w:b/>
                <w:sz w:val="22"/>
                <w:szCs w:val="22"/>
              </w:rPr>
              <w:t>1 punti cad.</w:t>
            </w:r>
          </w:p>
        </w:tc>
        <w:tc>
          <w:tcPr>
            <w:tcW w:w="916" w:type="pct"/>
            <w:tcBorders>
              <w:top w:val="single" w:sz="4" w:space="0" w:color="000000"/>
              <w:left w:val="single" w:sz="4" w:space="0" w:color="000000"/>
              <w:bottom w:val="single" w:sz="4" w:space="0" w:color="000000"/>
              <w:right w:val="nil"/>
            </w:tcBorders>
            <w:vAlign w:val="center"/>
          </w:tcPr>
          <w:p w14:paraId="65EC8408" w14:textId="77777777" w:rsidR="002D71C0" w:rsidRPr="00AE6D02" w:rsidRDefault="002D71C0" w:rsidP="002818A2">
            <w:pPr>
              <w:snapToGrid w:val="0"/>
              <w:rPr>
                <w:sz w:val="22"/>
                <w:szCs w:val="22"/>
              </w:rPr>
            </w:pPr>
          </w:p>
        </w:tc>
        <w:tc>
          <w:tcPr>
            <w:tcW w:w="906" w:type="pct"/>
            <w:tcBorders>
              <w:top w:val="single" w:sz="4" w:space="0" w:color="000000"/>
              <w:left w:val="single" w:sz="4" w:space="0" w:color="000000"/>
              <w:bottom w:val="single" w:sz="4" w:space="0" w:color="000000"/>
              <w:right w:val="single" w:sz="4" w:space="0" w:color="000000"/>
            </w:tcBorders>
            <w:vAlign w:val="center"/>
          </w:tcPr>
          <w:p w14:paraId="3D9202C5" w14:textId="77777777" w:rsidR="002D71C0" w:rsidRPr="00AE6D02" w:rsidRDefault="002D71C0" w:rsidP="002818A2">
            <w:pPr>
              <w:snapToGrid w:val="0"/>
              <w:rPr>
                <w:sz w:val="22"/>
                <w:szCs w:val="22"/>
              </w:rPr>
            </w:pPr>
          </w:p>
        </w:tc>
      </w:tr>
      <w:tr w:rsidR="002D71C0" w:rsidRPr="00AE6D02" w14:paraId="4CB1A116" w14:textId="77777777" w:rsidTr="002818A2">
        <w:tc>
          <w:tcPr>
            <w:tcW w:w="1842" w:type="pct"/>
            <w:tcBorders>
              <w:top w:val="single" w:sz="4" w:space="0" w:color="000000"/>
              <w:left w:val="single" w:sz="4" w:space="0" w:color="000000"/>
              <w:bottom w:val="single" w:sz="4" w:space="0" w:color="000000"/>
              <w:right w:val="nil"/>
            </w:tcBorders>
          </w:tcPr>
          <w:p w14:paraId="62F250E3" w14:textId="77777777" w:rsidR="002D71C0" w:rsidRPr="00AE6D02" w:rsidRDefault="002D71C0" w:rsidP="002818A2">
            <w:pPr>
              <w:rPr>
                <w:b/>
                <w:sz w:val="22"/>
                <w:szCs w:val="22"/>
              </w:rPr>
            </w:pPr>
            <w:r w:rsidRPr="00AE6D02">
              <w:rPr>
                <w:b/>
                <w:sz w:val="22"/>
                <w:szCs w:val="22"/>
              </w:rPr>
              <w:t>C4. CONOSCENZE SPECIFICHE DELL'</w:t>
            </w:r>
          </w:p>
          <w:p w14:paraId="0515ECCF" w14:textId="77777777" w:rsidR="002D71C0" w:rsidRPr="00AE6D02" w:rsidRDefault="002D71C0" w:rsidP="002818A2">
            <w:pPr>
              <w:rPr>
                <w:b/>
                <w:sz w:val="22"/>
                <w:szCs w:val="22"/>
              </w:rPr>
            </w:pPr>
            <w:r w:rsidRPr="00AE6D02">
              <w:rPr>
                <w:b/>
                <w:sz w:val="22"/>
                <w:szCs w:val="22"/>
              </w:rPr>
              <w:t>ARGOMENTO (documentate attraverso esperienze lavorative professionali inerenti all’oggetto dell’incarico e alla tematica dello stesso se non coincidenti con i punti C1 e C3)</w:t>
            </w:r>
          </w:p>
        </w:tc>
        <w:tc>
          <w:tcPr>
            <w:tcW w:w="678" w:type="pct"/>
            <w:tcBorders>
              <w:top w:val="single" w:sz="4" w:space="0" w:color="000000"/>
              <w:left w:val="single" w:sz="4" w:space="0" w:color="000000"/>
              <w:bottom w:val="single" w:sz="4" w:space="0" w:color="000000"/>
              <w:right w:val="nil"/>
            </w:tcBorders>
          </w:tcPr>
          <w:p w14:paraId="352A7A98" w14:textId="77777777" w:rsidR="002D71C0" w:rsidRPr="00AE6D02" w:rsidRDefault="002D71C0" w:rsidP="002818A2">
            <w:pPr>
              <w:rPr>
                <w:sz w:val="22"/>
                <w:szCs w:val="22"/>
              </w:rPr>
            </w:pPr>
            <w:r w:rsidRPr="00AE6D02">
              <w:rPr>
                <w:sz w:val="22"/>
                <w:szCs w:val="22"/>
              </w:rPr>
              <w:t>Max 10</w:t>
            </w:r>
          </w:p>
        </w:tc>
        <w:tc>
          <w:tcPr>
            <w:tcW w:w="658" w:type="pct"/>
            <w:tcBorders>
              <w:top w:val="single" w:sz="4" w:space="0" w:color="000000"/>
              <w:left w:val="single" w:sz="4" w:space="0" w:color="000000"/>
              <w:bottom w:val="single" w:sz="4" w:space="0" w:color="000000"/>
              <w:right w:val="nil"/>
            </w:tcBorders>
          </w:tcPr>
          <w:p w14:paraId="39ADF84E" w14:textId="77777777" w:rsidR="002D71C0" w:rsidRPr="00AE6D02" w:rsidRDefault="002D71C0" w:rsidP="002818A2">
            <w:pPr>
              <w:rPr>
                <w:b/>
                <w:sz w:val="22"/>
                <w:szCs w:val="22"/>
              </w:rPr>
            </w:pPr>
            <w:r w:rsidRPr="00AE6D02">
              <w:rPr>
                <w:b/>
                <w:sz w:val="22"/>
                <w:szCs w:val="22"/>
              </w:rPr>
              <w:t>1 punto cad.</w:t>
            </w:r>
          </w:p>
        </w:tc>
        <w:tc>
          <w:tcPr>
            <w:tcW w:w="916" w:type="pct"/>
            <w:tcBorders>
              <w:top w:val="single" w:sz="4" w:space="0" w:color="000000"/>
              <w:left w:val="single" w:sz="4" w:space="0" w:color="000000"/>
              <w:bottom w:val="single" w:sz="4" w:space="0" w:color="000000"/>
              <w:right w:val="nil"/>
            </w:tcBorders>
            <w:vAlign w:val="center"/>
          </w:tcPr>
          <w:p w14:paraId="621B8F11" w14:textId="77777777" w:rsidR="002D71C0" w:rsidRPr="00AE6D02" w:rsidRDefault="002D71C0" w:rsidP="002818A2">
            <w:pPr>
              <w:snapToGrid w:val="0"/>
              <w:rPr>
                <w:sz w:val="22"/>
                <w:szCs w:val="22"/>
              </w:rPr>
            </w:pPr>
          </w:p>
        </w:tc>
        <w:tc>
          <w:tcPr>
            <w:tcW w:w="906" w:type="pct"/>
            <w:tcBorders>
              <w:top w:val="single" w:sz="4" w:space="0" w:color="000000"/>
              <w:left w:val="single" w:sz="4" w:space="0" w:color="000000"/>
              <w:bottom w:val="single" w:sz="4" w:space="0" w:color="000000"/>
              <w:right w:val="single" w:sz="4" w:space="0" w:color="000000"/>
            </w:tcBorders>
            <w:vAlign w:val="center"/>
          </w:tcPr>
          <w:p w14:paraId="564C6AFF" w14:textId="77777777" w:rsidR="002D71C0" w:rsidRPr="00AE6D02" w:rsidRDefault="002D71C0" w:rsidP="002818A2">
            <w:pPr>
              <w:snapToGrid w:val="0"/>
              <w:rPr>
                <w:sz w:val="22"/>
                <w:szCs w:val="22"/>
              </w:rPr>
            </w:pPr>
          </w:p>
        </w:tc>
      </w:tr>
      <w:tr w:rsidR="002D71C0" w:rsidRPr="00AE6D02" w14:paraId="38000741" w14:textId="77777777" w:rsidTr="002818A2">
        <w:trPr>
          <w:trHeight w:val="616"/>
        </w:trPr>
        <w:tc>
          <w:tcPr>
            <w:tcW w:w="3178" w:type="pct"/>
            <w:gridSpan w:val="3"/>
            <w:tcBorders>
              <w:top w:val="single" w:sz="4" w:space="0" w:color="000000"/>
              <w:left w:val="single" w:sz="4" w:space="0" w:color="000000"/>
              <w:bottom w:val="single" w:sz="4" w:space="0" w:color="000000"/>
              <w:right w:val="nil"/>
            </w:tcBorders>
            <w:vAlign w:val="center"/>
            <w:hideMark/>
          </w:tcPr>
          <w:p w14:paraId="557DAAC6" w14:textId="77777777" w:rsidR="002D71C0" w:rsidRPr="00AE6D02" w:rsidRDefault="002D71C0" w:rsidP="002818A2">
            <w:pPr>
              <w:rPr>
                <w:sz w:val="22"/>
                <w:szCs w:val="22"/>
              </w:rPr>
            </w:pPr>
            <w:r w:rsidRPr="00AE6D02">
              <w:rPr>
                <w:b/>
                <w:sz w:val="22"/>
                <w:szCs w:val="22"/>
              </w:rPr>
              <w:t xml:space="preserve">TOTALE MAX                                                               </w:t>
            </w:r>
          </w:p>
        </w:tc>
        <w:tc>
          <w:tcPr>
            <w:tcW w:w="916" w:type="pct"/>
            <w:tcBorders>
              <w:top w:val="single" w:sz="4" w:space="0" w:color="000000"/>
              <w:left w:val="single" w:sz="4" w:space="0" w:color="000000"/>
              <w:bottom w:val="single" w:sz="4" w:space="0" w:color="000000"/>
              <w:right w:val="nil"/>
            </w:tcBorders>
            <w:vAlign w:val="center"/>
          </w:tcPr>
          <w:p w14:paraId="510D4957" w14:textId="77777777" w:rsidR="002D71C0" w:rsidRPr="00AE6D02" w:rsidRDefault="002D71C0" w:rsidP="002818A2">
            <w:pPr>
              <w:snapToGrid w:val="0"/>
              <w:rPr>
                <w:sz w:val="22"/>
                <w:szCs w:val="22"/>
              </w:rPr>
            </w:pPr>
          </w:p>
        </w:tc>
        <w:tc>
          <w:tcPr>
            <w:tcW w:w="906" w:type="pct"/>
            <w:tcBorders>
              <w:top w:val="single" w:sz="4" w:space="0" w:color="000000"/>
              <w:left w:val="single" w:sz="4" w:space="0" w:color="000000"/>
              <w:bottom w:val="single" w:sz="4" w:space="0" w:color="000000"/>
              <w:right w:val="single" w:sz="4" w:space="0" w:color="000000"/>
            </w:tcBorders>
            <w:vAlign w:val="center"/>
          </w:tcPr>
          <w:p w14:paraId="05C37F87" w14:textId="77777777" w:rsidR="002D71C0" w:rsidRPr="00AE6D02" w:rsidRDefault="002D71C0" w:rsidP="002818A2">
            <w:pPr>
              <w:snapToGrid w:val="0"/>
              <w:rPr>
                <w:sz w:val="22"/>
                <w:szCs w:val="22"/>
              </w:rPr>
            </w:pPr>
          </w:p>
        </w:tc>
      </w:tr>
    </w:tbl>
    <w:p w14:paraId="74231EB4" w14:textId="77777777" w:rsidR="002D71C0" w:rsidRPr="00AE6D02" w:rsidRDefault="002D71C0" w:rsidP="002D71C0">
      <w:pPr>
        <w:jc w:val="both"/>
        <w:rPr>
          <w:rFonts w:eastAsia="Calibri"/>
          <w:sz w:val="22"/>
          <w:szCs w:val="22"/>
        </w:rPr>
      </w:pPr>
    </w:p>
    <w:p w14:paraId="025DD448" w14:textId="77777777" w:rsidR="002D71C0" w:rsidRPr="00AE6D02" w:rsidRDefault="002D71C0" w:rsidP="002D71C0">
      <w:pPr>
        <w:rPr>
          <w:b/>
          <w:bCs/>
          <w:sz w:val="22"/>
          <w:szCs w:val="22"/>
        </w:rPr>
      </w:pPr>
    </w:p>
    <w:p w14:paraId="64A58F6B" w14:textId="77777777" w:rsidR="002D71C0" w:rsidRPr="00AE6D02" w:rsidRDefault="002D71C0" w:rsidP="002D71C0">
      <w:pPr>
        <w:rPr>
          <w:b/>
          <w:bCs/>
          <w:sz w:val="22"/>
          <w:szCs w:val="22"/>
        </w:rPr>
      </w:pPr>
      <w:r w:rsidRPr="00AE6D02">
        <w:rPr>
          <w:b/>
          <w:bCs/>
          <w:sz w:val="22"/>
          <w:szCs w:val="22"/>
        </w:rPr>
        <w:br w:type="page"/>
      </w:r>
    </w:p>
    <w:p w14:paraId="3E7BDDBB" w14:textId="77777777" w:rsidR="002D71C0" w:rsidRPr="00AE6D02" w:rsidRDefault="002D71C0" w:rsidP="002D71C0">
      <w:pPr>
        <w:rPr>
          <w:b/>
          <w:bCs/>
          <w:sz w:val="22"/>
          <w:szCs w:val="22"/>
        </w:rPr>
      </w:pPr>
    </w:p>
    <w:tbl>
      <w:tblPr>
        <w:tblW w:w="5000" w:type="pct"/>
        <w:tblLook w:val="0000" w:firstRow="0" w:lastRow="0" w:firstColumn="0" w:lastColumn="0" w:noHBand="0" w:noVBand="0"/>
      </w:tblPr>
      <w:tblGrid>
        <w:gridCol w:w="3581"/>
        <w:gridCol w:w="1218"/>
        <w:gridCol w:w="1218"/>
        <w:gridCol w:w="1744"/>
        <w:gridCol w:w="1727"/>
      </w:tblGrid>
      <w:tr w:rsidR="002D71C0" w:rsidRPr="00AE6D02" w14:paraId="6D81715E" w14:textId="77777777" w:rsidTr="002818A2">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0F621F5" w14:textId="77777777" w:rsidR="002D71C0" w:rsidRPr="00AE6D02" w:rsidRDefault="002D71C0" w:rsidP="002818A2">
            <w:pPr>
              <w:jc w:val="center"/>
              <w:rPr>
                <w:b/>
                <w:sz w:val="22"/>
                <w:szCs w:val="22"/>
              </w:rPr>
            </w:pPr>
            <w:r w:rsidRPr="00AE6D02">
              <w:rPr>
                <w:b/>
                <w:sz w:val="22"/>
                <w:szCs w:val="22"/>
              </w:rPr>
              <w:t>GRIGLIA DI VALUTAZIONE DEI TITOLI PER TUTOR</w:t>
            </w:r>
          </w:p>
        </w:tc>
      </w:tr>
      <w:tr w:rsidR="002D71C0" w:rsidRPr="00AE6D02" w14:paraId="13F8279C" w14:textId="77777777" w:rsidTr="002818A2">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9E71A49" w14:textId="77777777" w:rsidR="002D71C0" w:rsidRPr="00AE6D02" w:rsidRDefault="002D71C0" w:rsidP="002818A2">
            <w:pPr>
              <w:snapToGrid w:val="0"/>
              <w:rPr>
                <w:b/>
                <w:sz w:val="22"/>
                <w:szCs w:val="22"/>
              </w:rPr>
            </w:pPr>
            <w:r w:rsidRPr="00AE6D02">
              <w:rPr>
                <w:b/>
                <w:sz w:val="22"/>
                <w:szCs w:val="22"/>
                <w:u w:val="single"/>
              </w:rPr>
              <w:t>Criteri di ammissione:</w:t>
            </w:r>
            <w:r w:rsidRPr="00AE6D02">
              <w:rPr>
                <w:b/>
                <w:sz w:val="22"/>
                <w:szCs w:val="22"/>
              </w:rPr>
              <w:t xml:space="preserve"> </w:t>
            </w:r>
          </w:p>
          <w:p w14:paraId="51E8352A" w14:textId="77777777" w:rsidR="002D71C0" w:rsidRPr="00AE6D02" w:rsidRDefault="002D71C0" w:rsidP="002D71C0">
            <w:pPr>
              <w:pStyle w:val="Paragrafoelenco"/>
              <w:numPr>
                <w:ilvl w:val="0"/>
                <w:numId w:val="32"/>
              </w:numPr>
              <w:spacing w:after="0" w:line="240" w:lineRule="auto"/>
              <w:contextualSpacing w:val="0"/>
              <w:rPr>
                <w:rFonts w:ascii="Times New Roman" w:hAnsi="Times New Roman"/>
                <w:b/>
              </w:rPr>
            </w:pPr>
            <w:r w:rsidRPr="00AE6D02">
              <w:rPr>
                <w:rFonts w:ascii="Times New Roman" w:hAnsi="Times New Roman"/>
                <w:b/>
              </w:rPr>
              <w:t>essere in possesso dei requisiti per il ruolo per cui si presenta domanda</w:t>
            </w:r>
          </w:p>
          <w:p w14:paraId="544C7382" w14:textId="77777777" w:rsidR="002D71C0" w:rsidRPr="00AE6D02" w:rsidRDefault="002D71C0" w:rsidP="002D71C0">
            <w:pPr>
              <w:pStyle w:val="Paragrafoelenco"/>
              <w:numPr>
                <w:ilvl w:val="0"/>
                <w:numId w:val="32"/>
              </w:numPr>
              <w:spacing w:after="0" w:line="240" w:lineRule="auto"/>
              <w:contextualSpacing w:val="0"/>
              <w:rPr>
                <w:rFonts w:ascii="Times New Roman" w:hAnsi="Times New Roman"/>
                <w:b/>
              </w:rPr>
            </w:pPr>
            <w:r w:rsidRPr="00AE6D02">
              <w:rPr>
                <w:rFonts w:ascii="Times New Roman" w:hAnsi="Times New Roman"/>
                <w:b/>
              </w:rPr>
              <w:t>essere docente in servizio per tutto il periodo dell’incarico</w:t>
            </w:r>
          </w:p>
        </w:tc>
      </w:tr>
      <w:tr w:rsidR="002D71C0" w:rsidRPr="00AE6D02" w14:paraId="608F9E67" w14:textId="77777777" w:rsidTr="002818A2">
        <w:tc>
          <w:tcPr>
            <w:tcW w:w="3171" w:type="pct"/>
            <w:gridSpan w:val="3"/>
            <w:tcBorders>
              <w:top w:val="single" w:sz="4" w:space="0" w:color="000000"/>
              <w:left w:val="single" w:sz="4" w:space="0" w:color="000000"/>
              <w:bottom w:val="single" w:sz="4" w:space="0" w:color="000000"/>
            </w:tcBorders>
            <w:shd w:val="clear" w:color="auto" w:fill="auto"/>
            <w:vAlign w:val="center"/>
          </w:tcPr>
          <w:p w14:paraId="321435EF" w14:textId="77777777" w:rsidR="002D71C0" w:rsidRPr="00AE6D02" w:rsidRDefault="002D71C0" w:rsidP="002818A2">
            <w:pPr>
              <w:snapToGrid w:val="0"/>
              <w:rPr>
                <w:b/>
                <w:sz w:val="22"/>
                <w:szCs w:val="22"/>
              </w:rPr>
            </w:pPr>
            <w:r w:rsidRPr="00AE6D02">
              <w:rPr>
                <w:b/>
                <w:sz w:val="22"/>
                <w:szCs w:val="22"/>
              </w:rPr>
              <w:t>L' ISTRUZIONE, LA FORMAZIONE NELLO SPECIFICO SETTORE IN CUI SI CONCORRE</w:t>
            </w:r>
          </w:p>
        </w:tc>
        <w:tc>
          <w:tcPr>
            <w:tcW w:w="919" w:type="pct"/>
            <w:tcBorders>
              <w:top w:val="single" w:sz="4" w:space="0" w:color="000000"/>
              <w:left w:val="single" w:sz="4" w:space="0" w:color="000000"/>
              <w:bottom w:val="single" w:sz="4" w:space="0" w:color="000000"/>
            </w:tcBorders>
            <w:shd w:val="clear" w:color="auto" w:fill="auto"/>
            <w:vAlign w:val="center"/>
          </w:tcPr>
          <w:p w14:paraId="4C65D662" w14:textId="77777777" w:rsidR="002D71C0" w:rsidRPr="00AE6D02" w:rsidRDefault="002D71C0" w:rsidP="002818A2">
            <w:pPr>
              <w:jc w:val="center"/>
              <w:rPr>
                <w:b/>
                <w:sz w:val="22"/>
                <w:szCs w:val="22"/>
              </w:rPr>
            </w:pPr>
            <w:r w:rsidRPr="00AE6D02">
              <w:rPr>
                <w:b/>
                <w:sz w:val="22"/>
                <w:szCs w:val="22"/>
              </w:rPr>
              <w:t>da compilare a cura del candidato</w:t>
            </w:r>
          </w:p>
        </w:tc>
        <w:tc>
          <w:tcPr>
            <w:tcW w:w="91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DE4F28" w14:textId="77777777" w:rsidR="002D71C0" w:rsidRPr="00AE6D02" w:rsidRDefault="002D71C0" w:rsidP="002818A2">
            <w:pPr>
              <w:jc w:val="center"/>
              <w:rPr>
                <w:b/>
                <w:sz w:val="22"/>
                <w:szCs w:val="22"/>
              </w:rPr>
            </w:pPr>
            <w:r w:rsidRPr="00AE6D02">
              <w:rPr>
                <w:b/>
                <w:sz w:val="22"/>
                <w:szCs w:val="22"/>
              </w:rPr>
              <w:t>da compilare a cura della commissione</w:t>
            </w:r>
          </w:p>
        </w:tc>
      </w:tr>
      <w:tr w:rsidR="002D71C0" w:rsidRPr="00AE6D02" w14:paraId="65772ED8" w14:textId="77777777" w:rsidTr="002818A2">
        <w:tc>
          <w:tcPr>
            <w:tcW w:w="1887" w:type="pct"/>
            <w:vMerge w:val="restart"/>
            <w:tcBorders>
              <w:top w:val="single" w:sz="4" w:space="0" w:color="000000"/>
              <w:left w:val="single" w:sz="4" w:space="0" w:color="000000"/>
              <w:bottom w:val="single" w:sz="4" w:space="0" w:color="000000"/>
            </w:tcBorders>
            <w:shd w:val="clear" w:color="auto" w:fill="auto"/>
            <w:vAlign w:val="center"/>
          </w:tcPr>
          <w:p w14:paraId="00BCAC6A" w14:textId="77777777" w:rsidR="002D71C0" w:rsidRPr="00AE6D02" w:rsidRDefault="002D71C0" w:rsidP="002818A2">
            <w:pPr>
              <w:rPr>
                <w:sz w:val="22"/>
                <w:szCs w:val="22"/>
              </w:rPr>
            </w:pPr>
            <w:r w:rsidRPr="00AE6D02">
              <w:rPr>
                <w:b/>
                <w:sz w:val="22"/>
                <w:szCs w:val="22"/>
              </w:rPr>
              <w:t xml:space="preserve">A1. LAUREA </w:t>
            </w:r>
          </w:p>
          <w:p w14:paraId="612F0D90" w14:textId="77777777" w:rsidR="002D71C0" w:rsidRPr="00AE6D02" w:rsidRDefault="002D71C0" w:rsidP="002818A2">
            <w:pPr>
              <w:rPr>
                <w:b/>
                <w:bCs/>
                <w:sz w:val="22"/>
                <w:szCs w:val="22"/>
              </w:rPr>
            </w:pPr>
            <w:r w:rsidRPr="00AE6D02">
              <w:rPr>
                <w:b/>
                <w:bCs/>
                <w:sz w:val="22"/>
                <w:szCs w:val="22"/>
              </w:rPr>
              <w:t>(vecchio ordinamento o magistrale)</w:t>
            </w:r>
          </w:p>
        </w:tc>
        <w:tc>
          <w:tcPr>
            <w:tcW w:w="642" w:type="pct"/>
            <w:tcBorders>
              <w:top w:val="single" w:sz="4" w:space="0" w:color="000000"/>
              <w:left w:val="single" w:sz="4" w:space="0" w:color="000000"/>
              <w:bottom w:val="single" w:sz="4" w:space="0" w:color="000000"/>
            </w:tcBorders>
            <w:shd w:val="clear" w:color="auto" w:fill="auto"/>
            <w:vAlign w:val="center"/>
          </w:tcPr>
          <w:p w14:paraId="652829D9" w14:textId="77777777" w:rsidR="002D71C0" w:rsidRPr="00AE6D02" w:rsidRDefault="002D71C0" w:rsidP="002818A2">
            <w:pPr>
              <w:snapToGrid w:val="0"/>
              <w:rPr>
                <w:sz w:val="22"/>
                <w:szCs w:val="22"/>
              </w:rPr>
            </w:pPr>
          </w:p>
        </w:tc>
        <w:tc>
          <w:tcPr>
            <w:tcW w:w="642" w:type="pct"/>
            <w:tcBorders>
              <w:top w:val="single" w:sz="4" w:space="0" w:color="000000"/>
              <w:left w:val="single" w:sz="4" w:space="0" w:color="000000"/>
              <w:bottom w:val="single" w:sz="4" w:space="0" w:color="000000"/>
            </w:tcBorders>
            <w:shd w:val="clear" w:color="auto" w:fill="auto"/>
            <w:vAlign w:val="center"/>
          </w:tcPr>
          <w:p w14:paraId="50DA5BA6" w14:textId="77777777" w:rsidR="002D71C0" w:rsidRPr="00AE6D02" w:rsidRDefault="002D71C0" w:rsidP="002818A2">
            <w:pPr>
              <w:rPr>
                <w:sz w:val="22"/>
                <w:szCs w:val="22"/>
              </w:rPr>
            </w:pPr>
            <w:r w:rsidRPr="00AE6D02">
              <w:rPr>
                <w:b/>
                <w:sz w:val="22"/>
                <w:szCs w:val="22"/>
              </w:rPr>
              <w:t>PUNTI</w:t>
            </w:r>
          </w:p>
        </w:tc>
        <w:tc>
          <w:tcPr>
            <w:tcW w:w="919" w:type="pct"/>
            <w:tcBorders>
              <w:top w:val="single" w:sz="4" w:space="0" w:color="000000"/>
              <w:left w:val="single" w:sz="4" w:space="0" w:color="000000"/>
              <w:bottom w:val="single" w:sz="4" w:space="0" w:color="000000"/>
            </w:tcBorders>
            <w:shd w:val="clear" w:color="auto" w:fill="auto"/>
            <w:vAlign w:val="center"/>
          </w:tcPr>
          <w:p w14:paraId="63FAC5C5" w14:textId="77777777" w:rsidR="002D71C0" w:rsidRPr="00AE6D02" w:rsidRDefault="002D71C0" w:rsidP="002818A2">
            <w:pPr>
              <w:snapToGrid w:val="0"/>
              <w:rPr>
                <w:sz w:val="22"/>
                <w:szCs w:val="22"/>
              </w:rPr>
            </w:pPr>
          </w:p>
        </w:tc>
        <w:tc>
          <w:tcPr>
            <w:tcW w:w="91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8207EF" w14:textId="77777777" w:rsidR="002D71C0" w:rsidRPr="00AE6D02" w:rsidRDefault="002D71C0" w:rsidP="002818A2">
            <w:pPr>
              <w:snapToGrid w:val="0"/>
              <w:rPr>
                <w:sz w:val="22"/>
                <w:szCs w:val="22"/>
              </w:rPr>
            </w:pPr>
          </w:p>
        </w:tc>
      </w:tr>
      <w:tr w:rsidR="002D71C0" w:rsidRPr="00AE6D02" w14:paraId="090317CC" w14:textId="77777777" w:rsidTr="002818A2">
        <w:tc>
          <w:tcPr>
            <w:tcW w:w="1887" w:type="pct"/>
            <w:vMerge/>
            <w:tcBorders>
              <w:top w:val="single" w:sz="4" w:space="0" w:color="000000"/>
              <w:left w:val="single" w:sz="4" w:space="0" w:color="000000"/>
              <w:bottom w:val="single" w:sz="4" w:space="0" w:color="000000"/>
            </w:tcBorders>
            <w:shd w:val="clear" w:color="auto" w:fill="auto"/>
            <w:vAlign w:val="center"/>
          </w:tcPr>
          <w:p w14:paraId="284CF833" w14:textId="77777777" w:rsidR="002D71C0" w:rsidRPr="00AE6D02" w:rsidRDefault="002D71C0" w:rsidP="002818A2">
            <w:pPr>
              <w:snapToGrid w:val="0"/>
              <w:rPr>
                <w:sz w:val="22"/>
                <w:szCs w:val="22"/>
              </w:rPr>
            </w:pPr>
          </w:p>
        </w:tc>
        <w:tc>
          <w:tcPr>
            <w:tcW w:w="642" w:type="pct"/>
            <w:tcBorders>
              <w:top w:val="single" w:sz="4" w:space="0" w:color="000000"/>
              <w:left w:val="single" w:sz="4" w:space="0" w:color="000000"/>
              <w:bottom w:val="single" w:sz="4" w:space="0" w:color="000000"/>
            </w:tcBorders>
            <w:shd w:val="clear" w:color="auto" w:fill="auto"/>
          </w:tcPr>
          <w:p w14:paraId="2BDA8D4D" w14:textId="77777777" w:rsidR="002D71C0" w:rsidRPr="00AE6D02" w:rsidRDefault="002D71C0" w:rsidP="002818A2">
            <w:pPr>
              <w:rPr>
                <w:b/>
                <w:sz w:val="22"/>
                <w:szCs w:val="22"/>
              </w:rPr>
            </w:pPr>
            <w:r w:rsidRPr="00AE6D02">
              <w:rPr>
                <w:sz w:val="22"/>
                <w:szCs w:val="22"/>
              </w:rPr>
              <w:t>Verrà valutata una sola laurea</w:t>
            </w:r>
          </w:p>
        </w:tc>
        <w:tc>
          <w:tcPr>
            <w:tcW w:w="642" w:type="pct"/>
            <w:tcBorders>
              <w:top w:val="single" w:sz="4" w:space="0" w:color="000000"/>
              <w:left w:val="single" w:sz="4" w:space="0" w:color="000000"/>
              <w:bottom w:val="single" w:sz="4" w:space="0" w:color="000000"/>
            </w:tcBorders>
            <w:shd w:val="clear" w:color="auto" w:fill="auto"/>
            <w:vAlign w:val="center"/>
          </w:tcPr>
          <w:p w14:paraId="7A6B9577" w14:textId="77777777" w:rsidR="002D71C0" w:rsidRPr="00AE6D02" w:rsidRDefault="002D71C0" w:rsidP="002818A2">
            <w:pPr>
              <w:rPr>
                <w:sz w:val="22"/>
                <w:szCs w:val="22"/>
              </w:rPr>
            </w:pPr>
            <w:r w:rsidRPr="00AE6D02">
              <w:rPr>
                <w:b/>
                <w:sz w:val="22"/>
                <w:szCs w:val="22"/>
              </w:rPr>
              <w:t>15</w:t>
            </w:r>
          </w:p>
        </w:tc>
        <w:tc>
          <w:tcPr>
            <w:tcW w:w="919" w:type="pct"/>
            <w:tcBorders>
              <w:top w:val="single" w:sz="4" w:space="0" w:color="000000"/>
              <w:left w:val="single" w:sz="4" w:space="0" w:color="000000"/>
              <w:bottom w:val="single" w:sz="4" w:space="0" w:color="000000"/>
            </w:tcBorders>
            <w:shd w:val="clear" w:color="auto" w:fill="auto"/>
            <w:vAlign w:val="center"/>
          </w:tcPr>
          <w:p w14:paraId="0C51F5E9" w14:textId="77777777" w:rsidR="002D71C0" w:rsidRPr="00AE6D02" w:rsidRDefault="002D71C0" w:rsidP="002818A2">
            <w:pPr>
              <w:snapToGrid w:val="0"/>
              <w:rPr>
                <w:sz w:val="22"/>
                <w:szCs w:val="22"/>
              </w:rPr>
            </w:pPr>
          </w:p>
        </w:tc>
        <w:tc>
          <w:tcPr>
            <w:tcW w:w="91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53B2E7" w14:textId="77777777" w:rsidR="002D71C0" w:rsidRPr="00AE6D02" w:rsidRDefault="002D71C0" w:rsidP="002818A2">
            <w:pPr>
              <w:snapToGrid w:val="0"/>
              <w:rPr>
                <w:sz w:val="22"/>
                <w:szCs w:val="22"/>
              </w:rPr>
            </w:pPr>
          </w:p>
        </w:tc>
      </w:tr>
      <w:tr w:rsidR="002D71C0" w:rsidRPr="00AE6D02" w14:paraId="48911FA6" w14:textId="77777777" w:rsidTr="002818A2">
        <w:tc>
          <w:tcPr>
            <w:tcW w:w="1887" w:type="pct"/>
            <w:tcBorders>
              <w:top w:val="single" w:sz="4" w:space="0" w:color="000000"/>
              <w:left w:val="single" w:sz="4" w:space="0" w:color="000000"/>
              <w:bottom w:val="single" w:sz="4" w:space="0" w:color="000000"/>
            </w:tcBorders>
            <w:shd w:val="clear" w:color="auto" w:fill="auto"/>
            <w:vAlign w:val="center"/>
          </w:tcPr>
          <w:p w14:paraId="56B49259" w14:textId="77777777" w:rsidR="002D71C0" w:rsidRPr="00AE6D02" w:rsidRDefault="002D71C0" w:rsidP="002818A2">
            <w:pPr>
              <w:rPr>
                <w:b/>
                <w:sz w:val="22"/>
                <w:szCs w:val="22"/>
              </w:rPr>
            </w:pPr>
            <w:r w:rsidRPr="00AE6D02">
              <w:rPr>
                <w:b/>
                <w:sz w:val="22"/>
                <w:szCs w:val="22"/>
              </w:rPr>
              <w:t>A2. LAUREA (triennale in alternativa al punto A1)</w:t>
            </w:r>
          </w:p>
        </w:tc>
        <w:tc>
          <w:tcPr>
            <w:tcW w:w="642" w:type="pct"/>
            <w:tcBorders>
              <w:top w:val="single" w:sz="4" w:space="0" w:color="000000"/>
              <w:left w:val="single" w:sz="4" w:space="0" w:color="000000"/>
              <w:bottom w:val="single" w:sz="4" w:space="0" w:color="000000"/>
            </w:tcBorders>
            <w:shd w:val="clear" w:color="auto" w:fill="auto"/>
          </w:tcPr>
          <w:p w14:paraId="685F44BC" w14:textId="77777777" w:rsidR="002D71C0" w:rsidRPr="00AE6D02" w:rsidRDefault="002D71C0" w:rsidP="002818A2">
            <w:pPr>
              <w:snapToGrid w:val="0"/>
              <w:rPr>
                <w:sz w:val="22"/>
                <w:szCs w:val="22"/>
              </w:rPr>
            </w:pPr>
            <w:r w:rsidRPr="00AE6D02">
              <w:rPr>
                <w:sz w:val="22"/>
                <w:szCs w:val="22"/>
              </w:rPr>
              <w:t>Verrà valutata una sola laurea</w:t>
            </w:r>
          </w:p>
        </w:tc>
        <w:tc>
          <w:tcPr>
            <w:tcW w:w="642" w:type="pct"/>
            <w:tcBorders>
              <w:top w:val="single" w:sz="4" w:space="0" w:color="000000"/>
              <w:left w:val="single" w:sz="4" w:space="0" w:color="000000"/>
              <w:bottom w:val="single" w:sz="4" w:space="0" w:color="000000"/>
            </w:tcBorders>
            <w:shd w:val="clear" w:color="auto" w:fill="auto"/>
            <w:vAlign w:val="center"/>
          </w:tcPr>
          <w:p w14:paraId="29DCC96C" w14:textId="77777777" w:rsidR="002D71C0" w:rsidRPr="00AE6D02" w:rsidRDefault="002D71C0" w:rsidP="002818A2">
            <w:pPr>
              <w:rPr>
                <w:b/>
                <w:sz w:val="22"/>
                <w:szCs w:val="22"/>
              </w:rPr>
            </w:pPr>
            <w:r w:rsidRPr="00AE6D02">
              <w:rPr>
                <w:b/>
                <w:sz w:val="22"/>
                <w:szCs w:val="22"/>
              </w:rPr>
              <w:t>10</w:t>
            </w:r>
          </w:p>
        </w:tc>
        <w:tc>
          <w:tcPr>
            <w:tcW w:w="919" w:type="pct"/>
            <w:tcBorders>
              <w:top w:val="single" w:sz="4" w:space="0" w:color="000000"/>
              <w:left w:val="single" w:sz="4" w:space="0" w:color="000000"/>
              <w:bottom w:val="single" w:sz="4" w:space="0" w:color="000000"/>
            </w:tcBorders>
            <w:shd w:val="clear" w:color="auto" w:fill="auto"/>
            <w:vAlign w:val="center"/>
          </w:tcPr>
          <w:p w14:paraId="16280802" w14:textId="77777777" w:rsidR="002D71C0" w:rsidRPr="00AE6D02" w:rsidRDefault="002D71C0" w:rsidP="002818A2">
            <w:pPr>
              <w:snapToGrid w:val="0"/>
              <w:rPr>
                <w:sz w:val="22"/>
                <w:szCs w:val="22"/>
              </w:rPr>
            </w:pPr>
          </w:p>
        </w:tc>
        <w:tc>
          <w:tcPr>
            <w:tcW w:w="91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C7EB0D" w14:textId="77777777" w:rsidR="002D71C0" w:rsidRPr="00AE6D02" w:rsidRDefault="002D71C0" w:rsidP="002818A2">
            <w:pPr>
              <w:snapToGrid w:val="0"/>
              <w:rPr>
                <w:sz w:val="22"/>
                <w:szCs w:val="22"/>
              </w:rPr>
            </w:pPr>
          </w:p>
        </w:tc>
      </w:tr>
      <w:tr w:rsidR="002D71C0" w:rsidRPr="00AE6D02" w14:paraId="63C2ED2E" w14:textId="77777777" w:rsidTr="002818A2">
        <w:tc>
          <w:tcPr>
            <w:tcW w:w="1887" w:type="pct"/>
            <w:tcBorders>
              <w:top w:val="single" w:sz="4" w:space="0" w:color="000000"/>
              <w:left w:val="single" w:sz="4" w:space="0" w:color="000000"/>
              <w:bottom w:val="single" w:sz="4" w:space="0" w:color="000000"/>
            </w:tcBorders>
            <w:shd w:val="clear" w:color="auto" w:fill="auto"/>
            <w:vAlign w:val="center"/>
          </w:tcPr>
          <w:p w14:paraId="0277F98D" w14:textId="77777777" w:rsidR="002D71C0" w:rsidRPr="00AE6D02" w:rsidRDefault="002D71C0" w:rsidP="002818A2">
            <w:pPr>
              <w:rPr>
                <w:b/>
                <w:sz w:val="22"/>
                <w:szCs w:val="22"/>
              </w:rPr>
            </w:pPr>
            <w:r w:rsidRPr="00AE6D02">
              <w:rPr>
                <w:b/>
                <w:sz w:val="22"/>
                <w:szCs w:val="22"/>
              </w:rPr>
              <w:t>A3. DIPLOMA SCUOLA SECONDARIA (in alternativa al punto A1 e A2)</w:t>
            </w:r>
          </w:p>
        </w:tc>
        <w:tc>
          <w:tcPr>
            <w:tcW w:w="642" w:type="pct"/>
            <w:tcBorders>
              <w:top w:val="single" w:sz="4" w:space="0" w:color="000000"/>
              <w:left w:val="single" w:sz="4" w:space="0" w:color="000000"/>
              <w:bottom w:val="single" w:sz="4" w:space="0" w:color="000000"/>
            </w:tcBorders>
            <w:shd w:val="clear" w:color="auto" w:fill="auto"/>
          </w:tcPr>
          <w:p w14:paraId="4FAD4C52" w14:textId="77777777" w:rsidR="002D71C0" w:rsidRPr="00AE6D02" w:rsidRDefault="002D71C0" w:rsidP="002818A2">
            <w:pPr>
              <w:snapToGrid w:val="0"/>
              <w:rPr>
                <w:sz w:val="22"/>
                <w:szCs w:val="22"/>
              </w:rPr>
            </w:pPr>
            <w:r w:rsidRPr="00AE6D02">
              <w:rPr>
                <w:sz w:val="22"/>
                <w:szCs w:val="22"/>
              </w:rPr>
              <w:t>Verrà valutato un solo titolo</w:t>
            </w:r>
          </w:p>
        </w:tc>
        <w:tc>
          <w:tcPr>
            <w:tcW w:w="642" w:type="pct"/>
            <w:tcBorders>
              <w:top w:val="single" w:sz="4" w:space="0" w:color="000000"/>
              <w:left w:val="single" w:sz="4" w:space="0" w:color="000000"/>
              <w:bottom w:val="single" w:sz="4" w:space="0" w:color="000000"/>
            </w:tcBorders>
            <w:shd w:val="clear" w:color="auto" w:fill="auto"/>
            <w:vAlign w:val="center"/>
          </w:tcPr>
          <w:p w14:paraId="4655C52D" w14:textId="77777777" w:rsidR="002D71C0" w:rsidRPr="00AE6D02" w:rsidRDefault="002D71C0" w:rsidP="002818A2">
            <w:pPr>
              <w:rPr>
                <w:b/>
                <w:sz w:val="22"/>
                <w:szCs w:val="22"/>
              </w:rPr>
            </w:pPr>
            <w:r w:rsidRPr="00AE6D02">
              <w:rPr>
                <w:b/>
                <w:sz w:val="22"/>
                <w:szCs w:val="22"/>
              </w:rPr>
              <w:t>5</w:t>
            </w:r>
          </w:p>
        </w:tc>
        <w:tc>
          <w:tcPr>
            <w:tcW w:w="919" w:type="pct"/>
            <w:tcBorders>
              <w:top w:val="single" w:sz="4" w:space="0" w:color="000000"/>
              <w:left w:val="single" w:sz="4" w:space="0" w:color="000000"/>
              <w:bottom w:val="single" w:sz="4" w:space="0" w:color="000000"/>
            </w:tcBorders>
            <w:shd w:val="clear" w:color="auto" w:fill="auto"/>
            <w:vAlign w:val="center"/>
          </w:tcPr>
          <w:p w14:paraId="637A2297" w14:textId="77777777" w:rsidR="002D71C0" w:rsidRPr="00AE6D02" w:rsidRDefault="002D71C0" w:rsidP="002818A2">
            <w:pPr>
              <w:snapToGrid w:val="0"/>
              <w:rPr>
                <w:sz w:val="22"/>
                <w:szCs w:val="22"/>
              </w:rPr>
            </w:pPr>
          </w:p>
        </w:tc>
        <w:tc>
          <w:tcPr>
            <w:tcW w:w="91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8DF37D" w14:textId="77777777" w:rsidR="002D71C0" w:rsidRPr="00AE6D02" w:rsidRDefault="002D71C0" w:rsidP="002818A2">
            <w:pPr>
              <w:snapToGrid w:val="0"/>
              <w:rPr>
                <w:sz w:val="22"/>
                <w:szCs w:val="22"/>
              </w:rPr>
            </w:pPr>
          </w:p>
        </w:tc>
      </w:tr>
      <w:tr w:rsidR="002D71C0" w:rsidRPr="00AE6D02" w14:paraId="7B06007D" w14:textId="77777777" w:rsidTr="002818A2">
        <w:tc>
          <w:tcPr>
            <w:tcW w:w="3171" w:type="pct"/>
            <w:gridSpan w:val="3"/>
            <w:tcBorders>
              <w:top w:val="single" w:sz="4" w:space="0" w:color="000000"/>
              <w:left w:val="single" w:sz="4" w:space="0" w:color="000000"/>
              <w:bottom w:val="single" w:sz="4" w:space="0" w:color="000000"/>
            </w:tcBorders>
            <w:shd w:val="clear" w:color="auto" w:fill="auto"/>
            <w:vAlign w:val="center"/>
          </w:tcPr>
          <w:p w14:paraId="4811F7B2" w14:textId="77777777" w:rsidR="002D71C0" w:rsidRPr="00AE6D02" w:rsidRDefault="002D71C0" w:rsidP="002818A2">
            <w:pPr>
              <w:rPr>
                <w:b/>
                <w:sz w:val="22"/>
                <w:szCs w:val="22"/>
              </w:rPr>
            </w:pPr>
            <w:r w:rsidRPr="00AE6D02">
              <w:rPr>
                <w:b/>
                <w:sz w:val="22"/>
                <w:szCs w:val="22"/>
              </w:rPr>
              <w:t xml:space="preserve">LE CERTIFICAZIONI </w:t>
            </w:r>
            <w:proofErr w:type="gramStart"/>
            <w:r w:rsidRPr="00AE6D02">
              <w:rPr>
                <w:b/>
                <w:sz w:val="22"/>
                <w:szCs w:val="22"/>
              </w:rPr>
              <w:t xml:space="preserve">OTTENUTE  </w:t>
            </w:r>
            <w:r w:rsidRPr="00AE6D02">
              <w:rPr>
                <w:b/>
                <w:sz w:val="22"/>
                <w:szCs w:val="22"/>
              </w:rPr>
              <w:tab/>
            </w:r>
            <w:proofErr w:type="gramEnd"/>
            <w:r w:rsidRPr="00AE6D02">
              <w:rPr>
                <w:b/>
                <w:sz w:val="22"/>
                <w:szCs w:val="22"/>
              </w:rPr>
              <w:tab/>
            </w:r>
            <w:r w:rsidRPr="00AE6D02">
              <w:rPr>
                <w:b/>
                <w:sz w:val="22"/>
                <w:szCs w:val="22"/>
              </w:rPr>
              <w:tab/>
            </w:r>
          </w:p>
        </w:tc>
        <w:tc>
          <w:tcPr>
            <w:tcW w:w="919" w:type="pct"/>
            <w:tcBorders>
              <w:top w:val="single" w:sz="4" w:space="0" w:color="000000"/>
              <w:left w:val="single" w:sz="4" w:space="0" w:color="000000"/>
              <w:bottom w:val="single" w:sz="4" w:space="0" w:color="000000"/>
            </w:tcBorders>
            <w:shd w:val="clear" w:color="auto" w:fill="auto"/>
            <w:vAlign w:val="center"/>
          </w:tcPr>
          <w:p w14:paraId="74583669" w14:textId="77777777" w:rsidR="002D71C0" w:rsidRPr="00AE6D02" w:rsidRDefault="002D71C0" w:rsidP="002818A2">
            <w:pPr>
              <w:snapToGrid w:val="0"/>
              <w:rPr>
                <w:sz w:val="22"/>
                <w:szCs w:val="22"/>
              </w:rPr>
            </w:pPr>
          </w:p>
        </w:tc>
        <w:tc>
          <w:tcPr>
            <w:tcW w:w="91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2C56AC" w14:textId="77777777" w:rsidR="002D71C0" w:rsidRPr="00AE6D02" w:rsidRDefault="002D71C0" w:rsidP="002818A2">
            <w:pPr>
              <w:snapToGrid w:val="0"/>
              <w:rPr>
                <w:sz w:val="22"/>
                <w:szCs w:val="22"/>
              </w:rPr>
            </w:pPr>
          </w:p>
        </w:tc>
      </w:tr>
      <w:tr w:rsidR="002D71C0" w:rsidRPr="00AE6D02" w14:paraId="25258F10" w14:textId="77777777" w:rsidTr="002818A2">
        <w:tc>
          <w:tcPr>
            <w:tcW w:w="1887" w:type="pct"/>
            <w:tcBorders>
              <w:top w:val="single" w:sz="4" w:space="0" w:color="000000"/>
              <w:left w:val="single" w:sz="4" w:space="0" w:color="000000"/>
              <w:bottom w:val="single" w:sz="4" w:space="0" w:color="000000"/>
            </w:tcBorders>
            <w:shd w:val="clear" w:color="auto" w:fill="auto"/>
            <w:vAlign w:val="center"/>
          </w:tcPr>
          <w:p w14:paraId="304DACEE" w14:textId="77777777" w:rsidR="002D71C0" w:rsidRPr="00AE6D02" w:rsidRDefault="002D71C0" w:rsidP="002818A2">
            <w:pPr>
              <w:rPr>
                <w:b/>
                <w:sz w:val="22"/>
                <w:szCs w:val="22"/>
              </w:rPr>
            </w:pPr>
            <w:r w:rsidRPr="00AE6D02">
              <w:rPr>
                <w:b/>
                <w:sz w:val="22"/>
                <w:szCs w:val="22"/>
              </w:rPr>
              <w:t>B1. COMPETENZE I.C.T. CERTIFICATE riconosciute dal MIUR</w:t>
            </w:r>
          </w:p>
        </w:tc>
        <w:tc>
          <w:tcPr>
            <w:tcW w:w="642" w:type="pct"/>
            <w:tcBorders>
              <w:top w:val="single" w:sz="4" w:space="0" w:color="000000"/>
              <w:left w:val="single" w:sz="4" w:space="0" w:color="000000"/>
              <w:bottom w:val="single" w:sz="4" w:space="0" w:color="000000"/>
            </w:tcBorders>
            <w:shd w:val="clear" w:color="auto" w:fill="auto"/>
            <w:vAlign w:val="center"/>
          </w:tcPr>
          <w:p w14:paraId="2EEFE122" w14:textId="77777777" w:rsidR="002D71C0" w:rsidRPr="00AE6D02" w:rsidRDefault="002D71C0" w:rsidP="002818A2">
            <w:pPr>
              <w:rPr>
                <w:sz w:val="22"/>
                <w:szCs w:val="22"/>
              </w:rPr>
            </w:pPr>
            <w:r w:rsidRPr="00AE6D02">
              <w:rPr>
                <w:sz w:val="22"/>
                <w:szCs w:val="22"/>
              </w:rPr>
              <w:t>Max 1</w:t>
            </w:r>
          </w:p>
        </w:tc>
        <w:tc>
          <w:tcPr>
            <w:tcW w:w="642" w:type="pct"/>
            <w:tcBorders>
              <w:top w:val="single" w:sz="4" w:space="0" w:color="000000"/>
              <w:left w:val="single" w:sz="4" w:space="0" w:color="000000"/>
              <w:bottom w:val="single" w:sz="4" w:space="0" w:color="000000"/>
            </w:tcBorders>
            <w:shd w:val="clear" w:color="auto" w:fill="auto"/>
            <w:vAlign w:val="center"/>
          </w:tcPr>
          <w:p w14:paraId="439C9172" w14:textId="77777777" w:rsidR="002D71C0" w:rsidRPr="00AE6D02" w:rsidRDefault="002D71C0" w:rsidP="002818A2">
            <w:pPr>
              <w:rPr>
                <w:sz w:val="22"/>
                <w:szCs w:val="22"/>
              </w:rPr>
            </w:pPr>
            <w:r w:rsidRPr="00AE6D02">
              <w:rPr>
                <w:b/>
                <w:sz w:val="22"/>
                <w:szCs w:val="22"/>
              </w:rPr>
              <w:t xml:space="preserve">5 punti </w:t>
            </w:r>
          </w:p>
        </w:tc>
        <w:tc>
          <w:tcPr>
            <w:tcW w:w="919" w:type="pct"/>
            <w:tcBorders>
              <w:top w:val="single" w:sz="4" w:space="0" w:color="000000"/>
              <w:left w:val="single" w:sz="4" w:space="0" w:color="000000"/>
              <w:bottom w:val="single" w:sz="4" w:space="0" w:color="000000"/>
            </w:tcBorders>
            <w:shd w:val="clear" w:color="auto" w:fill="auto"/>
            <w:vAlign w:val="center"/>
          </w:tcPr>
          <w:p w14:paraId="68848FD0" w14:textId="77777777" w:rsidR="002D71C0" w:rsidRPr="00AE6D02" w:rsidRDefault="002D71C0" w:rsidP="002818A2">
            <w:pPr>
              <w:snapToGrid w:val="0"/>
              <w:rPr>
                <w:sz w:val="22"/>
                <w:szCs w:val="22"/>
              </w:rPr>
            </w:pPr>
          </w:p>
        </w:tc>
        <w:tc>
          <w:tcPr>
            <w:tcW w:w="91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8E10C1" w14:textId="77777777" w:rsidR="002D71C0" w:rsidRPr="00AE6D02" w:rsidRDefault="002D71C0" w:rsidP="002818A2">
            <w:pPr>
              <w:snapToGrid w:val="0"/>
              <w:rPr>
                <w:sz w:val="22"/>
                <w:szCs w:val="22"/>
              </w:rPr>
            </w:pPr>
          </w:p>
        </w:tc>
      </w:tr>
      <w:tr w:rsidR="002D71C0" w:rsidRPr="00AE6D02" w14:paraId="13A9A180" w14:textId="77777777" w:rsidTr="002818A2">
        <w:trPr>
          <w:trHeight w:val="623"/>
        </w:trPr>
        <w:tc>
          <w:tcPr>
            <w:tcW w:w="3171" w:type="pct"/>
            <w:gridSpan w:val="3"/>
            <w:tcBorders>
              <w:top w:val="single" w:sz="4" w:space="0" w:color="000000"/>
              <w:left w:val="single" w:sz="4" w:space="0" w:color="000000"/>
              <w:bottom w:val="single" w:sz="4" w:space="0" w:color="000000"/>
            </w:tcBorders>
            <w:shd w:val="clear" w:color="auto" w:fill="auto"/>
            <w:vAlign w:val="center"/>
          </w:tcPr>
          <w:p w14:paraId="2CEE0F36" w14:textId="77777777" w:rsidR="002D71C0" w:rsidRPr="00AE6D02" w:rsidRDefault="002D71C0" w:rsidP="002818A2">
            <w:pPr>
              <w:rPr>
                <w:b/>
                <w:sz w:val="22"/>
                <w:szCs w:val="22"/>
              </w:rPr>
            </w:pPr>
          </w:p>
          <w:p w14:paraId="43CA5F83" w14:textId="77777777" w:rsidR="002D71C0" w:rsidRPr="00AE6D02" w:rsidRDefault="002D71C0" w:rsidP="002818A2">
            <w:pPr>
              <w:rPr>
                <w:b/>
                <w:sz w:val="22"/>
                <w:szCs w:val="22"/>
              </w:rPr>
            </w:pPr>
            <w:r w:rsidRPr="00AE6D02">
              <w:rPr>
                <w:b/>
                <w:sz w:val="22"/>
                <w:szCs w:val="22"/>
              </w:rPr>
              <w:t>LE ESPERIENZE</w:t>
            </w:r>
          </w:p>
          <w:p w14:paraId="45BEF6B6" w14:textId="77777777" w:rsidR="002D71C0" w:rsidRPr="00AE6D02" w:rsidRDefault="002D71C0" w:rsidP="002818A2">
            <w:pPr>
              <w:rPr>
                <w:b/>
                <w:sz w:val="22"/>
                <w:szCs w:val="22"/>
                <w:u w:val="single"/>
              </w:rPr>
            </w:pPr>
            <w:r w:rsidRPr="00AE6D02">
              <w:rPr>
                <w:b/>
                <w:sz w:val="22"/>
                <w:szCs w:val="22"/>
              </w:rPr>
              <w:t xml:space="preserve"> </w:t>
            </w:r>
            <w:r w:rsidRPr="00AE6D02">
              <w:rPr>
                <w:b/>
                <w:sz w:val="22"/>
                <w:szCs w:val="22"/>
                <w:u w:val="single"/>
              </w:rPr>
              <w:t>NELLO SPECIFICO SETTORE IN CUI SI CONCORRE</w:t>
            </w:r>
          </w:p>
          <w:p w14:paraId="4A0B80F4" w14:textId="77777777" w:rsidR="002D71C0" w:rsidRPr="00AE6D02" w:rsidRDefault="002D71C0" w:rsidP="002818A2">
            <w:pPr>
              <w:rPr>
                <w:sz w:val="22"/>
                <w:szCs w:val="22"/>
              </w:rPr>
            </w:pPr>
          </w:p>
        </w:tc>
        <w:tc>
          <w:tcPr>
            <w:tcW w:w="919" w:type="pct"/>
            <w:tcBorders>
              <w:top w:val="single" w:sz="4" w:space="0" w:color="000000"/>
              <w:left w:val="single" w:sz="4" w:space="0" w:color="000000"/>
              <w:bottom w:val="single" w:sz="4" w:space="0" w:color="000000"/>
            </w:tcBorders>
            <w:shd w:val="clear" w:color="auto" w:fill="auto"/>
            <w:vAlign w:val="center"/>
          </w:tcPr>
          <w:p w14:paraId="365EEC81" w14:textId="77777777" w:rsidR="002D71C0" w:rsidRPr="00AE6D02" w:rsidRDefault="002D71C0" w:rsidP="002818A2">
            <w:pPr>
              <w:snapToGrid w:val="0"/>
              <w:rPr>
                <w:sz w:val="22"/>
                <w:szCs w:val="22"/>
              </w:rPr>
            </w:pPr>
          </w:p>
        </w:tc>
        <w:tc>
          <w:tcPr>
            <w:tcW w:w="91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A3DEDC" w14:textId="77777777" w:rsidR="002D71C0" w:rsidRPr="00AE6D02" w:rsidRDefault="002D71C0" w:rsidP="002818A2">
            <w:pPr>
              <w:snapToGrid w:val="0"/>
              <w:rPr>
                <w:sz w:val="22"/>
                <w:szCs w:val="22"/>
              </w:rPr>
            </w:pPr>
          </w:p>
        </w:tc>
      </w:tr>
      <w:tr w:rsidR="002D71C0" w:rsidRPr="00AE6D02" w14:paraId="40F56A83" w14:textId="77777777" w:rsidTr="002818A2">
        <w:tc>
          <w:tcPr>
            <w:tcW w:w="1887" w:type="pct"/>
            <w:tcBorders>
              <w:top w:val="single" w:sz="4" w:space="0" w:color="000000"/>
              <w:left w:val="single" w:sz="4" w:space="0" w:color="000000"/>
              <w:bottom w:val="single" w:sz="4" w:space="0" w:color="000000"/>
            </w:tcBorders>
            <w:shd w:val="clear" w:color="auto" w:fill="auto"/>
          </w:tcPr>
          <w:p w14:paraId="6DA55D7A" w14:textId="77777777" w:rsidR="002D71C0" w:rsidRPr="00AE6D02" w:rsidRDefault="002D71C0" w:rsidP="002818A2">
            <w:pPr>
              <w:rPr>
                <w:b/>
                <w:sz w:val="22"/>
                <w:szCs w:val="22"/>
              </w:rPr>
            </w:pPr>
            <w:r>
              <w:rPr>
                <w:b/>
                <w:sz w:val="22"/>
                <w:szCs w:val="22"/>
              </w:rPr>
              <w:t>C1</w:t>
            </w:r>
            <w:r w:rsidRPr="00AE6D02">
              <w:rPr>
                <w:b/>
                <w:sz w:val="22"/>
                <w:szCs w:val="22"/>
              </w:rPr>
              <w:t>. ESPERIENZE DI TUTOR NEI PROGETTI FINANZIATI DAL FONDO SOCIALE EUROPEO PON</w:t>
            </w:r>
            <w:r>
              <w:rPr>
                <w:b/>
                <w:sz w:val="22"/>
                <w:szCs w:val="22"/>
              </w:rPr>
              <w:t>/POC/PN</w:t>
            </w:r>
            <w:r w:rsidRPr="00AE6D02">
              <w:rPr>
                <w:b/>
                <w:sz w:val="22"/>
                <w:szCs w:val="22"/>
              </w:rPr>
              <w:t xml:space="preserve"> </w:t>
            </w:r>
            <w:r>
              <w:rPr>
                <w:b/>
                <w:sz w:val="22"/>
                <w:szCs w:val="22"/>
              </w:rPr>
              <w:t xml:space="preserve">FSE Programmazione 2014-20 </w:t>
            </w:r>
            <w:r>
              <w:rPr>
                <w:b/>
                <w:sz w:val="22"/>
                <w:szCs w:val="22"/>
              </w:rPr>
              <w:br/>
              <w:t>Programmazione 2021-27</w:t>
            </w:r>
          </w:p>
        </w:tc>
        <w:tc>
          <w:tcPr>
            <w:tcW w:w="642" w:type="pct"/>
            <w:tcBorders>
              <w:top w:val="single" w:sz="4" w:space="0" w:color="000000"/>
              <w:left w:val="single" w:sz="4" w:space="0" w:color="000000"/>
              <w:bottom w:val="single" w:sz="4" w:space="0" w:color="000000"/>
            </w:tcBorders>
            <w:shd w:val="clear" w:color="auto" w:fill="auto"/>
          </w:tcPr>
          <w:p w14:paraId="7BFFF113" w14:textId="77777777" w:rsidR="002D71C0" w:rsidRPr="00AE6D02" w:rsidRDefault="002D71C0" w:rsidP="002818A2">
            <w:pPr>
              <w:rPr>
                <w:sz w:val="22"/>
                <w:szCs w:val="22"/>
              </w:rPr>
            </w:pPr>
          </w:p>
          <w:p w14:paraId="24D06B80" w14:textId="77777777" w:rsidR="002D71C0" w:rsidRPr="00AE6D02" w:rsidRDefault="002D71C0" w:rsidP="002818A2">
            <w:pPr>
              <w:rPr>
                <w:sz w:val="22"/>
                <w:szCs w:val="22"/>
              </w:rPr>
            </w:pPr>
            <w:r w:rsidRPr="00AE6D02">
              <w:rPr>
                <w:sz w:val="22"/>
                <w:szCs w:val="22"/>
              </w:rPr>
              <w:t>Max 10</w:t>
            </w:r>
          </w:p>
        </w:tc>
        <w:tc>
          <w:tcPr>
            <w:tcW w:w="642" w:type="pct"/>
            <w:tcBorders>
              <w:top w:val="single" w:sz="4" w:space="0" w:color="000000"/>
              <w:left w:val="single" w:sz="4" w:space="0" w:color="000000"/>
              <w:bottom w:val="single" w:sz="4" w:space="0" w:color="000000"/>
            </w:tcBorders>
            <w:shd w:val="clear" w:color="auto" w:fill="auto"/>
          </w:tcPr>
          <w:p w14:paraId="6AB8E23E" w14:textId="77777777" w:rsidR="002D71C0" w:rsidRPr="00AE6D02" w:rsidRDefault="002D71C0" w:rsidP="002818A2">
            <w:pPr>
              <w:rPr>
                <w:b/>
                <w:sz w:val="22"/>
                <w:szCs w:val="22"/>
              </w:rPr>
            </w:pPr>
            <w:r w:rsidRPr="00AE6D02">
              <w:rPr>
                <w:b/>
                <w:sz w:val="22"/>
                <w:szCs w:val="22"/>
              </w:rPr>
              <w:t>2 punti cad.</w:t>
            </w:r>
          </w:p>
        </w:tc>
        <w:tc>
          <w:tcPr>
            <w:tcW w:w="919" w:type="pct"/>
            <w:tcBorders>
              <w:top w:val="single" w:sz="4" w:space="0" w:color="000000"/>
              <w:left w:val="single" w:sz="4" w:space="0" w:color="000000"/>
              <w:bottom w:val="single" w:sz="4" w:space="0" w:color="000000"/>
            </w:tcBorders>
            <w:shd w:val="clear" w:color="auto" w:fill="auto"/>
            <w:vAlign w:val="center"/>
          </w:tcPr>
          <w:p w14:paraId="51CC4F12" w14:textId="77777777" w:rsidR="002D71C0" w:rsidRPr="00AE6D02" w:rsidRDefault="002D71C0" w:rsidP="002818A2">
            <w:pPr>
              <w:snapToGrid w:val="0"/>
              <w:rPr>
                <w:sz w:val="22"/>
                <w:szCs w:val="22"/>
              </w:rPr>
            </w:pPr>
          </w:p>
        </w:tc>
        <w:tc>
          <w:tcPr>
            <w:tcW w:w="91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024A9F" w14:textId="77777777" w:rsidR="002D71C0" w:rsidRPr="00AE6D02" w:rsidRDefault="002D71C0" w:rsidP="002818A2">
            <w:pPr>
              <w:snapToGrid w:val="0"/>
              <w:rPr>
                <w:sz w:val="22"/>
                <w:szCs w:val="22"/>
              </w:rPr>
            </w:pPr>
          </w:p>
        </w:tc>
      </w:tr>
      <w:tr w:rsidR="002D71C0" w:rsidRPr="00AE6D02" w14:paraId="5E5DA1D4" w14:textId="77777777" w:rsidTr="002818A2">
        <w:tc>
          <w:tcPr>
            <w:tcW w:w="1887" w:type="pct"/>
            <w:tcBorders>
              <w:top w:val="single" w:sz="4" w:space="0" w:color="000000"/>
              <w:left w:val="single" w:sz="4" w:space="0" w:color="000000"/>
              <w:bottom w:val="single" w:sz="4" w:space="0" w:color="000000"/>
            </w:tcBorders>
            <w:shd w:val="clear" w:color="auto" w:fill="auto"/>
            <w:vAlign w:val="center"/>
          </w:tcPr>
          <w:p w14:paraId="2203F8A3" w14:textId="77777777" w:rsidR="002D71C0" w:rsidRPr="00AE6D02" w:rsidRDefault="002D71C0" w:rsidP="002818A2">
            <w:pPr>
              <w:rPr>
                <w:sz w:val="22"/>
                <w:szCs w:val="22"/>
              </w:rPr>
            </w:pPr>
            <w:r>
              <w:rPr>
                <w:b/>
                <w:sz w:val="22"/>
                <w:szCs w:val="22"/>
              </w:rPr>
              <w:t>C2</w:t>
            </w:r>
            <w:r w:rsidRPr="00AE6D02">
              <w:rPr>
                <w:b/>
                <w:sz w:val="22"/>
                <w:szCs w:val="22"/>
              </w:rPr>
              <w:t>. CONOSCENZE SPECIFICHE DELL' ARGOMENTO DELLA FORMAZIONE (documentate attraverso pubblicazioni o corsi seguiti (min 12 ore) per i quali è stato rilasciato un attestato)</w:t>
            </w:r>
          </w:p>
        </w:tc>
        <w:tc>
          <w:tcPr>
            <w:tcW w:w="642" w:type="pct"/>
            <w:tcBorders>
              <w:top w:val="single" w:sz="4" w:space="0" w:color="000000"/>
              <w:left w:val="single" w:sz="4" w:space="0" w:color="000000"/>
              <w:bottom w:val="single" w:sz="4" w:space="0" w:color="000000"/>
            </w:tcBorders>
            <w:shd w:val="clear" w:color="auto" w:fill="auto"/>
            <w:vAlign w:val="center"/>
          </w:tcPr>
          <w:p w14:paraId="0D663EEA" w14:textId="77777777" w:rsidR="002D71C0" w:rsidRPr="00AE6D02" w:rsidRDefault="002D71C0" w:rsidP="002818A2">
            <w:pPr>
              <w:rPr>
                <w:b/>
                <w:sz w:val="22"/>
                <w:szCs w:val="22"/>
              </w:rPr>
            </w:pPr>
            <w:r w:rsidRPr="00AE6D02">
              <w:rPr>
                <w:sz w:val="22"/>
                <w:szCs w:val="22"/>
              </w:rPr>
              <w:t>Max. 5</w:t>
            </w:r>
          </w:p>
        </w:tc>
        <w:tc>
          <w:tcPr>
            <w:tcW w:w="642" w:type="pct"/>
            <w:tcBorders>
              <w:top w:val="single" w:sz="4" w:space="0" w:color="000000"/>
              <w:left w:val="single" w:sz="4" w:space="0" w:color="000000"/>
              <w:bottom w:val="single" w:sz="4" w:space="0" w:color="000000"/>
            </w:tcBorders>
            <w:shd w:val="clear" w:color="auto" w:fill="auto"/>
            <w:vAlign w:val="center"/>
          </w:tcPr>
          <w:p w14:paraId="2688453E" w14:textId="77777777" w:rsidR="002D71C0" w:rsidRPr="00AE6D02" w:rsidRDefault="002D71C0" w:rsidP="002818A2">
            <w:pPr>
              <w:rPr>
                <w:sz w:val="22"/>
                <w:szCs w:val="22"/>
              </w:rPr>
            </w:pPr>
            <w:r w:rsidRPr="00AE6D02">
              <w:rPr>
                <w:b/>
                <w:sz w:val="22"/>
                <w:szCs w:val="22"/>
              </w:rPr>
              <w:t>2 punti cad.</w:t>
            </w:r>
          </w:p>
        </w:tc>
        <w:tc>
          <w:tcPr>
            <w:tcW w:w="919" w:type="pct"/>
            <w:tcBorders>
              <w:top w:val="single" w:sz="4" w:space="0" w:color="000000"/>
              <w:left w:val="single" w:sz="4" w:space="0" w:color="000000"/>
              <w:bottom w:val="single" w:sz="4" w:space="0" w:color="000000"/>
            </w:tcBorders>
            <w:shd w:val="clear" w:color="auto" w:fill="auto"/>
            <w:vAlign w:val="center"/>
          </w:tcPr>
          <w:p w14:paraId="54D511C5" w14:textId="77777777" w:rsidR="002D71C0" w:rsidRPr="00AE6D02" w:rsidRDefault="002D71C0" w:rsidP="002818A2">
            <w:pPr>
              <w:snapToGrid w:val="0"/>
              <w:rPr>
                <w:sz w:val="22"/>
                <w:szCs w:val="22"/>
              </w:rPr>
            </w:pPr>
          </w:p>
        </w:tc>
        <w:tc>
          <w:tcPr>
            <w:tcW w:w="91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179FE4" w14:textId="77777777" w:rsidR="002D71C0" w:rsidRPr="00AE6D02" w:rsidRDefault="002D71C0" w:rsidP="002818A2">
            <w:pPr>
              <w:snapToGrid w:val="0"/>
              <w:rPr>
                <w:sz w:val="22"/>
                <w:szCs w:val="22"/>
              </w:rPr>
            </w:pPr>
          </w:p>
        </w:tc>
      </w:tr>
      <w:tr w:rsidR="002D71C0" w:rsidRPr="00AE6D02" w14:paraId="25D1450A" w14:textId="77777777" w:rsidTr="002818A2">
        <w:trPr>
          <w:trHeight w:val="430"/>
        </w:trPr>
        <w:tc>
          <w:tcPr>
            <w:tcW w:w="3171" w:type="pct"/>
            <w:gridSpan w:val="3"/>
            <w:tcBorders>
              <w:top w:val="single" w:sz="4" w:space="0" w:color="000000"/>
              <w:left w:val="single" w:sz="4" w:space="0" w:color="000000"/>
              <w:bottom w:val="single" w:sz="4" w:space="0" w:color="000000"/>
            </w:tcBorders>
            <w:shd w:val="clear" w:color="auto" w:fill="auto"/>
            <w:vAlign w:val="center"/>
          </w:tcPr>
          <w:p w14:paraId="49161E1A" w14:textId="77777777" w:rsidR="002D71C0" w:rsidRPr="00AE6D02" w:rsidRDefault="002D71C0" w:rsidP="002818A2">
            <w:pPr>
              <w:rPr>
                <w:sz w:val="22"/>
                <w:szCs w:val="22"/>
              </w:rPr>
            </w:pPr>
            <w:r w:rsidRPr="00AE6D02">
              <w:rPr>
                <w:b/>
                <w:sz w:val="22"/>
                <w:szCs w:val="22"/>
              </w:rPr>
              <w:t xml:space="preserve">TOTALE                                                                        </w:t>
            </w:r>
          </w:p>
        </w:tc>
        <w:tc>
          <w:tcPr>
            <w:tcW w:w="919" w:type="pct"/>
            <w:tcBorders>
              <w:top w:val="single" w:sz="4" w:space="0" w:color="000000"/>
              <w:left w:val="single" w:sz="4" w:space="0" w:color="000000"/>
              <w:bottom w:val="single" w:sz="4" w:space="0" w:color="000000"/>
            </w:tcBorders>
            <w:shd w:val="clear" w:color="auto" w:fill="auto"/>
            <w:vAlign w:val="center"/>
          </w:tcPr>
          <w:p w14:paraId="708DAE59" w14:textId="77777777" w:rsidR="002D71C0" w:rsidRPr="00AE6D02" w:rsidRDefault="002D71C0" w:rsidP="002818A2">
            <w:pPr>
              <w:snapToGrid w:val="0"/>
              <w:rPr>
                <w:sz w:val="22"/>
                <w:szCs w:val="22"/>
              </w:rPr>
            </w:pPr>
          </w:p>
        </w:tc>
        <w:tc>
          <w:tcPr>
            <w:tcW w:w="91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66838C" w14:textId="77777777" w:rsidR="002D71C0" w:rsidRPr="00AE6D02" w:rsidRDefault="002D71C0" w:rsidP="002818A2">
            <w:pPr>
              <w:snapToGrid w:val="0"/>
              <w:rPr>
                <w:sz w:val="22"/>
                <w:szCs w:val="22"/>
              </w:rPr>
            </w:pPr>
          </w:p>
        </w:tc>
      </w:tr>
    </w:tbl>
    <w:p w14:paraId="6852466E" w14:textId="77777777" w:rsidR="002D71C0" w:rsidRPr="00AE6D02" w:rsidRDefault="002D71C0" w:rsidP="002D71C0">
      <w:pPr>
        <w:rPr>
          <w:b/>
          <w:bCs/>
          <w:sz w:val="22"/>
          <w:szCs w:val="22"/>
        </w:rPr>
      </w:pPr>
    </w:p>
    <w:p w14:paraId="3764D3D6" w14:textId="77777777" w:rsidR="002D71C0" w:rsidRDefault="002D71C0" w:rsidP="002D71C0">
      <w:pPr>
        <w:rPr>
          <w:rFonts w:ascii="Arial" w:hAnsi="Arial" w:cs="Arial"/>
          <w:sz w:val="18"/>
          <w:szCs w:val="18"/>
        </w:rPr>
      </w:pPr>
      <w:r>
        <w:rPr>
          <w:rFonts w:ascii="Arial" w:hAnsi="Arial" w:cs="Arial"/>
          <w:sz w:val="18"/>
          <w:szCs w:val="18"/>
        </w:rPr>
        <w:br w:type="page"/>
      </w:r>
    </w:p>
    <w:p w14:paraId="321F8578" w14:textId="77777777" w:rsidR="002D71C0" w:rsidRDefault="002D71C0" w:rsidP="002D71C0">
      <w:pPr>
        <w:autoSpaceDE w:val="0"/>
        <w:spacing w:line="480" w:lineRule="auto"/>
        <w:jc w:val="both"/>
        <w:rPr>
          <w:rFonts w:ascii="Arial" w:hAnsi="Arial" w:cs="Arial"/>
          <w:sz w:val="18"/>
          <w:szCs w:val="18"/>
        </w:rPr>
      </w:pPr>
      <w:r>
        <w:rPr>
          <w:rFonts w:ascii="Arial" w:hAnsi="Arial" w:cs="Arial"/>
          <w:sz w:val="18"/>
          <w:szCs w:val="18"/>
        </w:rPr>
        <w:lastRenderedPageBreak/>
        <w:t xml:space="preserve">Si allega alla presente </w:t>
      </w:r>
    </w:p>
    <w:p w14:paraId="7E50266E" w14:textId="77777777" w:rsidR="002D71C0" w:rsidRDefault="002D71C0" w:rsidP="002D71C0">
      <w:pPr>
        <w:widowControl w:val="0"/>
        <w:numPr>
          <w:ilvl w:val="0"/>
          <w:numId w:val="35"/>
        </w:numPr>
        <w:tabs>
          <w:tab w:val="left" w:pos="480"/>
        </w:tabs>
        <w:suppressAutoHyphens/>
        <w:autoSpaceDE w:val="0"/>
        <w:spacing w:before="20"/>
        <w:ind w:left="0" w:right="261" w:firstLine="0"/>
        <w:jc w:val="both"/>
        <w:rPr>
          <w:rFonts w:ascii="Arial" w:hAnsi="Arial" w:cs="Arial"/>
          <w:sz w:val="18"/>
          <w:szCs w:val="18"/>
        </w:rPr>
      </w:pPr>
      <w:r>
        <w:rPr>
          <w:rFonts w:ascii="Arial" w:hAnsi="Arial" w:cs="Arial"/>
          <w:sz w:val="18"/>
          <w:szCs w:val="18"/>
        </w:rPr>
        <w:t>Documento di identità in fotocopia</w:t>
      </w:r>
    </w:p>
    <w:p w14:paraId="63DF41FF" w14:textId="77777777" w:rsidR="002D71C0" w:rsidRDefault="002D71C0" w:rsidP="002D71C0">
      <w:pPr>
        <w:widowControl w:val="0"/>
        <w:numPr>
          <w:ilvl w:val="0"/>
          <w:numId w:val="35"/>
        </w:numPr>
        <w:tabs>
          <w:tab w:val="left" w:pos="480"/>
        </w:tabs>
        <w:suppressAutoHyphens/>
        <w:autoSpaceDE w:val="0"/>
        <w:spacing w:before="20"/>
        <w:ind w:left="0" w:right="261" w:firstLine="0"/>
        <w:jc w:val="both"/>
        <w:rPr>
          <w:rFonts w:ascii="Arial" w:hAnsi="Arial" w:cs="Arial"/>
          <w:sz w:val="18"/>
          <w:szCs w:val="18"/>
        </w:rPr>
      </w:pPr>
      <w:r>
        <w:rPr>
          <w:rFonts w:ascii="Arial" w:hAnsi="Arial" w:cs="Arial"/>
          <w:sz w:val="18"/>
          <w:szCs w:val="18"/>
        </w:rPr>
        <w:t>Curriculum Vitae datato e firmato</w:t>
      </w:r>
    </w:p>
    <w:p w14:paraId="06F3AD2E" w14:textId="77777777" w:rsidR="002D71C0" w:rsidRDefault="002D71C0" w:rsidP="002D71C0">
      <w:pPr>
        <w:widowControl w:val="0"/>
        <w:tabs>
          <w:tab w:val="left" w:pos="480"/>
        </w:tabs>
        <w:suppressAutoHyphens/>
        <w:autoSpaceDE w:val="0"/>
        <w:spacing w:before="20"/>
        <w:ind w:right="261"/>
        <w:jc w:val="both"/>
        <w:rPr>
          <w:rFonts w:ascii="Arial" w:hAnsi="Arial" w:cs="Arial"/>
          <w:sz w:val="18"/>
          <w:szCs w:val="18"/>
        </w:rPr>
      </w:pPr>
    </w:p>
    <w:p w14:paraId="4D477382" w14:textId="77777777" w:rsidR="002D71C0" w:rsidRPr="00B163F8" w:rsidRDefault="002D71C0" w:rsidP="002D71C0">
      <w:pPr>
        <w:autoSpaceDE w:val="0"/>
        <w:jc w:val="both"/>
        <w:rPr>
          <w:rFonts w:ascii="Arial" w:hAnsi="Arial" w:cs="Arial"/>
          <w:sz w:val="18"/>
          <w:szCs w:val="18"/>
        </w:rPr>
      </w:pPr>
      <w:r>
        <w:rPr>
          <w:rFonts w:ascii="Arial" w:hAnsi="Arial" w:cs="Arial"/>
          <w:sz w:val="18"/>
          <w:szCs w:val="18"/>
        </w:rPr>
        <w:t xml:space="preserve">N.B.: </w:t>
      </w:r>
      <w:r w:rsidRPr="00B163F8">
        <w:rPr>
          <w:rFonts w:ascii="Arial" w:hAnsi="Arial" w:cs="Arial"/>
          <w:sz w:val="18"/>
          <w:szCs w:val="18"/>
        </w:rPr>
        <w:t>La domanda priva degli allegati e non firmati non verrà presa in considerazione</w:t>
      </w:r>
    </w:p>
    <w:p w14:paraId="49272C1A" w14:textId="77777777" w:rsidR="002D71C0" w:rsidRDefault="002D71C0" w:rsidP="002D71C0">
      <w:pPr>
        <w:widowControl w:val="0"/>
        <w:tabs>
          <w:tab w:val="left" w:pos="480"/>
        </w:tabs>
        <w:suppressAutoHyphens/>
        <w:autoSpaceDE w:val="0"/>
        <w:spacing w:before="20"/>
        <w:ind w:right="261"/>
        <w:jc w:val="both"/>
        <w:rPr>
          <w:rFonts w:ascii="Arial" w:hAnsi="Arial" w:cs="Arial"/>
          <w:sz w:val="18"/>
          <w:szCs w:val="18"/>
        </w:rPr>
      </w:pPr>
    </w:p>
    <w:p w14:paraId="7ED3AE2B" w14:textId="77777777" w:rsidR="002D71C0" w:rsidRPr="00B163F8" w:rsidRDefault="002D71C0" w:rsidP="002D71C0">
      <w:pPr>
        <w:autoSpaceDE w:val="0"/>
        <w:spacing w:after="200"/>
        <w:mirrorIndents/>
        <w:jc w:val="both"/>
        <w:rPr>
          <w:rFonts w:ascii="Arial" w:hAnsi="Arial" w:cs="Arial"/>
          <w:sz w:val="18"/>
          <w:szCs w:val="18"/>
        </w:rPr>
      </w:pPr>
    </w:p>
    <w:p w14:paraId="19CDA7D3" w14:textId="77777777" w:rsidR="002D71C0" w:rsidRPr="00B163F8" w:rsidRDefault="002D71C0" w:rsidP="002D71C0">
      <w:pPr>
        <w:autoSpaceDE w:val="0"/>
        <w:spacing w:after="200"/>
        <w:mirrorIndents/>
        <w:jc w:val="both"/>
        <w:rPr>
          <w:rFonts w:ascii="Arial" w:hAnsi="Arial" w:cs="Arial"/>
          <w:sz w:val="18"/>
          <w:szCs w:val="18"/>
        </w:rPr>
      </w:pPr>
      <w:r w:rsidRPr="00B163F8">
        <w:rPr>
          <w:rFonts w:ascii="Arial" w:hAnsi="Arial" w:cs="Arial"/>
          <w:sz w:val="18"/>
          <w:szCs w:val="18"/>
        </w:rPr>
        <w:t>Data___________________ firma____________________________________________</w:t>
      </w:r>
    </w:p>
    <w:p w14:paraId="01AC1B67" w14:textId="77777777" w:rsidR="002D71C0" w:rsidRPr="00B163F8" w:rsidRDefault="002D71C0" w:rsidP="002D71C0">
      <w:pPr>
        <w:autoSpaceDE w:val="0"/>
        <w:autoSpaceDN w:val="0"/>
        <w:adjustRightInd w:val="0"/>
        <w:spacing w:after="200"/>
        <w:mirrorIndents/>
        <w:jc w:val="both"/>
        <w:rPr>
          <w:rFonts w:ascii="Arial" w:hAnsi="Arial" w:cs="Arial"/>
          <w:sz w:val="18"/>
          <w:szCs w:val="18"/>
        </w:rPr>
      </w:pPr>
      <w:r w:rsidRPr="00B163F8">
        <w:rPr>
          <w:rFonts w:ascii="Arial" w:hAnsi="Arial" w:cs="Arial"/>
          <w:sz w:val="18"/>
          <w:szCs w:val="18"/>
        </w:rPr>
        <w:t>DICHIARAZIONI AGGIUNTIVE</w:t>
      </w:r>
    </w:p>
    <w:p w14:paraId="42A3F86A" w14:textId="77777777" w:rsidR="002D71C0" w:rsidRPr="00B163F8" w:rsidRDefault="002D71C0" w:rsidP="002D71C0">
      <w:pPr>
        <w:autoSpaceDE w:val="0"/>
        <w:autoSpaceDN w:val="0"/>
        <w:adjustRightInd w:val="0"/>
        <w:mirrorIndents/>
        <w:jc w:val="both"/>
        <w:rPr>
          <w:rFonts w:ascii="Arial" w:hAnsi="Arial" w:cs="Arial"/>
          <w:sz w:val="18"/>
          <w:szCs w:val="18"/>
        </w:rPr>
      </w:pPr>
      <w:r w:rsidRPr="00B163F8">
        <w:rPr>
          <w:rFonts w:ascii="Arial" w:hAnsi="Arial" w:cs="Arial"/>
          <w:sz w:val="18"/>
          <w:szCs w:val="18"/>
        </w:rPr>
        <w:t>Il/la sottoscritto/a, AI SENSI DEGLI ART. 46 E 47 DEL DPR 28.12.2000 N. 445, CONSAPEVOLE DELLA</w:t>
      </w:r>
      <w:r>
        <w:rPr>
          <w:rFonts w:ascii="Arial" w:hAnsi="Arial" w:cs="Arial"/>
          <w:sz w:val="18"/>
          <w:szCs w:val="18"/>
        </w:rPr>
        <w:t xml:space="preserve"> </w:t>
      </w:r>
      <w:r w:rsidRPr="00B163F8">
        <w:rPr>
          <w:rFonts w:ascii="Arial" w:hAnsi="Arial" w:cs="Arial"/>
          <w:sz w:val="18"/>
          <w:szCs w:val="18"/>
        </w:rPr>
        <w:t>RESPONSABILITA' PENALE CUI PUO’ ANDARE INCONTRO IN CASO DI AFFERMAZIONI MENDACI AI SENSI</w:t>
      </w:r>
      <w:r>
        <w:rPr>
          <w:rFonts w:ascii="Arial" w:hAnsi="Arial" w:cs="Arial"/>
          <w:sz w:val="18"/>
          <w:szCs w:val="18"/>
        </w:rPr>
        <w:t xml:space="preserve"> </w:t>
      </w:r>
      <w:r w:rsidRPr="00B163F8">
        <w:rPr>
          <w:rFonts w:ascii="Arial" w:hAnsi="Arial" w:cs="Arial"/>
          <w:sz w:val="18"/>
          <w:szCs w:val="18"/>
        </w:rPr>
        <w:t>DELL'ART. 76 DEL MEDESIMO DPR 445/2000 DICHIARA DI AVERE LA NECESSARIA CONOSCENZA DELLA</w:t>
      </w:r>
      <w:r>
        <w:rPr>
          <w:rFonts w:ascii="Arial" w:hAnsi="Arial" w:cs="Arial"/>
          <w:sz w:val="18"/>
          <w:szCs w:val="18"/>
        </w:rPr>
        <w:t xml:space="preserve"> </w:t>
      </w:r>
      <w:r w:rsidRPr="00B163F8">
        <w:rPr>
          <w:rFonts w:ascii="Arial" w:hAnsi="Arial" w:cs="Arial"/>
          <w:sz w:val="18"/>
          <w:szCs w:val="18"/>
        </w:rPr>
        <w:t>PIATTAFORMA PN SIF 21/27 E DI QUANT’ALTRO OCCORRENTE PER SVOLGERE CON CORRETTEZZA TEMPESTIVITA’ ED EFFICACIA I COMPITI INERENTI ALLA FIGURA PROFESSIONALE PER LA QUALE SI PARTECIPA OVVERO DI ACQUISIRLA NEI TEMPI PREVISTI DALL’INCARICO</w:t>
      </w:r>
    </w:p>
    <w:p w14:paraId="277DC49E" w14:textId="77777777" w:rsidR="002D71C0" w:rsidRPr="00B163F8" w:rsidRDefault="002D71C0" w:rsidP="002D71C0">
      <w:pPr>
        <w:autoSpaceDE w:val="0"/>
        <w:spacing w:after="200"/>
        <w:mirrorIndents/>
        <w:jc w:val="both"/>
        <w:rPr>
          <w:rFonts w:ascii="Arial" w:hAnsi="Arial" w:cs="Arial"/>
          <w:sz w:val="18"/>
          <w:szCs w:val="18"/>
        </w:rPr>
      </w:pPr>
    </w:p>
    <w:p w14:paraId="1EEC9E2B" w14:textId="77777777" w:rsidR="002D71C0" w:rsidRPr="00B163F8" w:rsidRDefault="002D71C0" w:rsidP="002D71C0">
      <w:pPr>
        <w:autoSpaceDE w:val="0"/>
        <w:spacing w:after="200"/>
        <w:mirrorIndents/>
        <w:jc w:val="both"/>
        <w:rPr>
          <w:rFonts w:ascii="Arial" w:hAnsi="Arial" w:cs="Arial"/>
          <w:sz w:val="18"/>
          <w:szCs w:val="18"/>
        </w:rPr>
      </w:pPr>
      <w:r w:rsidRPr="00B163F8">
        <w:rPr>
          <w:rFonts w:ascii="Arial" w:hAnsi="Arial" w:cs="Arial"/>
          <w:sz w:val="18"/>
          <w:szCs w:val="18"/>
        </w:rPr>
        <w:t>Data___________________ firma____________________________________________</w:t>
      </w:r>
    </w:p>
    <w:p w14:paraId="767C9702" w14:textId="77777777" w:rsidR="002D71C0" w:rsidRDefault="002D71C0" w:rsidP="002D71C0">
      <w:pPr>
        <w:autoSpaceDE w:val="0"/>
        <w:jc w:val="both"/>
        <w:rPr>
          <w:rFonts w:ascii="Arial" w:hAnsi="Arial" w:cs="Arial"/>
          <w:sz w:val="18"/>
          <w:szCs w:val="18"/>
        </w:rPr>
      </w:pPr>
    </w:p>
    <w:p w14:paraId="24BA1B31" w14:textId="77777777" w:rsidR="002D71C0" w:rsidRDefault="002D71C0" w:rsidP="002D71C0">
      <w:pPr>
        <w:autoSpaceDE w:val="0"/>
        <w:jc w:val="both"/>
        <w:rPr>
          <w:rFonts w:ascii="Arial" w:hAnsi="Arial" w:cs="Arial"/>
          <w:sz w:val="18"/>
          <w:szCs w:val="18"/>
        </w:rPr>
      </w:pPr>
      <w:r>
        <w:rPr>
          <w:rFonts w:ascii="Arial" w:hAnsi="Arial" w:cs="Arial"/>
          <w:sz w:val="18"/>
          <w:szCs w:val="18"/>
        </w:rPr>
        <w:t>Il/la sottoscritto/a, ai sensi della legge 196/03 e successivo GDPR679/2016, autorizza l’istituto IC GIOVANNI VERGA DI VIAGRANDE al trattamento dei dati contenuti nella presente autocertificazione esclusivamente nell’ambito e per i</w:t>
      </w:r>
    </w:p>
    <w:p w14:paraId="12B1FD32" w14:textId="77777777" w:rsidR="002D71C0" w:rsidRDefault="002D71C0" w:rsidP="002D71C0">
      <w:pPr>
        <w:autoSpaceDE w:val="0"/>
        <w:jc w:val="both"/>
        <w:rPr>
          <w:rFonts w:ascii="Arial" w:hAnsi="Arial" w:cs="Arial"/>
          <w:sz w:val="18"/>
          <w:szCs w:val="18"/>
        </w:rPr>
      </w:pPr>
      <w:r>
        <w:rPr>
          <w:rFonts w:ascii="Arial" w:hAnsi="Arial" w:cs="Arial"/>
          <w:sz w:val="18"/>
          <w:szCs w:val="18"/>
        </w:rPr>
        <w:t>fini istituzionali della Pubblica Amministrazione</w:t>
      </w:r>
    </w:p>
    <w:p w14:paraId="514B2B33" w14:textId="77777777" w:rsidR="002D71C0" w:rsidRDefault="002D71C0" w:rsidP="002D71C0">
      <w:pPr>
        <w:autoSpaceDE w:val="0"/>
        <w:jc w:val="both"/>
        <w:rPr>
          <w:rFonts w:ascii="Arial" w:hAnsi="Arial" w:cs="Arial"/>
          <w:sz w:val="18"/>
          <w:szCs w:val="18"/>
        </w:rPr>
      </w:pPr>
    </w:p>
    <w:p w14:paraId="4BC51AAB" w14:textId="77777777" w:rsidR="002D71C0" w:rsidRDefault="002D71C0" w:rsidP="002D71C0">
      <w:pPr>
        <w:autoSpaceDE w:val="0"/>
        <w:spacing w:line="480" w:lineRule="auto"/>
        <w:jc w:val="both"/>
        <w:rPr>
          <w:rFonts w:ascii="Arial" w:hAnsi="Arial" w:cs="Arial"/>
          <w:sz w:val="18"/>
          <w:szCs w:val="18"/>
        </w:rPr>
      </w:pPr>
      <w:r>
        <w:rPr>
          <w:rFonts w:ascii="Arial" w:hAnsi="Arial" w:cs="Arial"/>
          <w:sz w:val="18"/>
          <w:szCs w:val="18"/>
        </w:rPr>
        <w:t>Data___________________ firma____________________________________________</w:t>
      </w:r>
    </w:p>
    <w:p w14:paraId="639CF579" w14:textId="77777777" w:rsidR="002D71C0" w:rsidRPr="00B163F8" w:rsidRDefault="002D71C0" w:rsidP="002D71C0">
      <w:pPr>
        <w:keepNext/>
        <w:keepLines/>
        <w:widowControl w:val="0"/>
        <w:jc w:val="both"/>
        <w:outlineLvl w:val="5"/>
        <w:rPr>
          <w:rFonts w:ascii="Arial" w:hAnsi="Arial" w:cs="Arial"/>
          <w:sz w:val="18"/>
          <w:szCs w:val="18"/>
        </w:rPr>
      </w:pPr>
      <w:r w:rsidRPr="00B163F8">
        <w:rPr>
          <w:rFonts w:ascii="Arial" w:hAnsi="Arial" w:cs="Arial"/>
          <w:sz w:val="18"/>
          <w:szCs w:val="18"/>
        </w:rPr>
        <w:t xml:space="preserve">Il/la sottoscritto/a, </w:t>
      </w:r>
      <w:r>
        <w:rPr>
          <w:rFonts w:ascii="Arial" w:hAnsi="Arial" w:cs="Arial"/>
          <w:sz w:val="18"/>
          <w:szCs w:val="18"/>
        </w:rPr>
        <w:t>nella possibilità di essere i</w:t>
      </w:r>
      <w:r w:rsidRPr="00B163F8">
        <w:rPr>
          <w:rFonts w:ascii="Arial" w:hAnsi="Arial" w:cs="Arial"/>
          <w:sz w:val="18"/>
          <w:szCs w:val="18"/>
        </w:rPr>
        <w:t xml:space="preserve">ndividuato in qualità di personale </w:t>
      </w:r>
      <w:r>
        <w:rPr>
          <w:rFonts w:ascii="Arial" w:hAnsi="Arial" w:cs="Arial"/>
          <w:sz w:val="18"/>
          <w:szCs w:val="18"/>
        </w:rPr>
        <w:t xml:space="preserve">interno </w:t>
      </w:r>
      <w:r w:rsidRPr="00B163F8">
        <w:rPr>
          <w:rFonts w:ascii="Arial" w:hAnsi="Arial" w:cs="Arial"/>
          <w:sz w:val="18"/>
          <w:szCs w:val="18"/>
        </w:rPr>
        <w:t xml:space="preserve">nel ruolo di </w:t>
      </w:r>
      <w:r>
        <w:rPr>
          <w:rFonts w:ascii="Arial" w:hAnsi="Arial" w:cs="Arial"/>
          <w:sz w:val="18"/>
          <w:szCs w:val="18"/>
        </w:rPr>
        <w:t>esperto e/o tutor</w:t>
      </w:r>
      <w:r w:rsidRPr="00B163F8">
        <w:rPr>
          <w:rFonts w:ascii="Arial" w:hAnsi="Arial" w:cs="Arial"/>
          <w:sz w:val="18"/>
          <w:szCs w:val="18"/>
        </w:rPr>
        <w:t xml:space="preserve"> </w:t>
      </w:r>
    </w:p>
    <w:p w14:paraId="17821D9E" w14:textId="77777777" w:rsidR="002D71C0" w:rsidRPr="00B163F8" w:rsidRDefault="002D71C0" w:rsidP="002D71C0">
      <w:pPr>
        <w:spacing w:before="120" w:after="120"/>
        <w:jc w:val="both"/>
        <w:outlineLvl w:val="0"/>
        <w:rPr>
          <w:rFonts w:ascii="Arial" w:hAnsi="Arial" w:cs="Arial"/>
          <w:sz w:val="18"/>
          <w:szCs w:val="18"/>
        </w:rPr>
      </w:pPr>
      <w:r w:rsidRPr="00B163F8">
        <w:rPr>
          <w:rFonts w:ascii="Arial" w:hAnsi="Arial" w:cs="Arial"/>
          <w:sz w:val="18"/>
          <w:szCs w:val="18"/>
        </w:rPr>
        <w:t>DICHIARA</w:t>
      </w:r>
    </w:p>
    <w:p w14:paraId="75B6F722" w14:textId="77777777" w:rsidR="002D71C0" w:rsidRPr="00B163F8" w:rsidRDefault="002D71C0" w:rsidP="002D71C0">
      <w:pPr>
        <w:spacing w:before="120" w:after="120"/>
        <w:jc w:val="both"/>
        <w:rPr>
          <w:rFonts w:ascii="Arial" w:hAnsi="Arial" w:cs="Arial"/>
          <w:sz w:val="18"/>
          <w:szCs w:val="18"/>
        </w:rPr>
      </w:pPr>
      <w:r w:rsidRPr="00B163F8">
        <w:rPr>
          <w:rFonts w:ascii="Arial" w:hAnsi="Arial" w:cs="Arial"/>
          <w:sz w:val="18"/>
          <w:szCs w:val="18"/>
        </w:rPr>
        <w:t>ai sensi dell’art. 75 del d.P.R. n. 445 del 28 dicembre 2000 consapevole degli artt. 46 e 47 del d.P.R. n. 445 del 28 dicembre 2000:</w:t>
      </w:r>
    </w:p>
    <w:p w14:paraId="0733D129" w14:textId="77777777" w:rsidR="002D71C0" w:rsidRPr="00B163F8" w:rsidRDefault="002D71C0" w:rsidP="002D71C0">
      <w:pPr>
        <w:numPr>
          <w:ilvl w:val="0"/>
          <w:numId w:val="37"/>
        </w:numPr>
        <w:spacing w:before="120" w:after="120"/>
        <w:contextualSpacing/>
        <w:jc w:val="both"/>
        <w:rPr>
          <w:rFonts w:ascii="Arial" w:hAnsi="Arial" w:cs="Arial"/>
          <w:sz w:val="18"/>
          <w:szCs w:val="18"/>
        </w:rPr>
      </w:pPr>
      <w:r w:rsidRPr="00B163F8">
        <w:rPr>
          <w:rFonts w:ascii="Arial" w:hAnsi="Arial" w:cs="Arial"/>
          <w:sz w:val="18"/>
          <w:szCs w:val="18"/>
        </w:rPr>
        <w:t xml:space="preserve">non trovarsi in situazione di incompatibilità, ai sensi di quanto previsto dal d.lgs. n. 39/2013 e dall’art. 53, del d.lgs. n. 165/2001; </w:t>
      </w:r>
    </w:p>
    <w:p w14:paraId="69EBC478" w14:textId="77777777" w:rsidR="002D71C0" w:rsidRPr="00B163F8" w:rsidRDefault="002D71C0" w:rsidP="002D71C0">
      <w:pPr>
        <w:spacing w:before="120" w:after="120"/>
        <w:ind w:left="720"/>
        <w:contextualSpacing/>
        <w:jc w:val="both"/>
        <w:rPr>
          <w:rFonts w:ascii="Arial" w:hAnsi="Arial" w:cs="Arial"/>
          <w:sz w:val="18"/>
          <w:szCs w:val="18"/>
        </w:rPr>
      </w:pPr>
    </w:p>
    <w:p w14:paraId="14DD20BD" w14:textId="77777777" w:rsidR="002D71C0" w:rsidRPr="00B163F8" w:rsidRDefault="002D71C0" w:rsidP="002D71C0">
      <w:pPr>
        <w:numPr>
          <w:ilvl w:val="0"/>
          <w:numId w:val="37"/>
        </w:numPr>
        <w:spacing w:before="120" w:after="120"/>
        <w:contextualSpacing/>
        <w:jc w:val="both"/>
        <w:rPr>
          <w:rFonts w:ascii="Arial" w:hAnsi="Arial" w:cs="Arial"/>
          <w:sz w:val="18"/>
          <w:szCs w:val="18"/>
        </w:rPr>
      </w:pPr>
      <w:r w:rsidRPr="00B163F8">
        <w:rPr>
          <w:rFonts w:ascii="Arial" w:hAnsi="Arial" w:cs="Arial"/>
          <w:sz w:val="18"/>
          <w:szCs w:val="18"/>
        </w:rPr>
        <w:t xml:space="preserve">di non avere, direttamente o indirettamente, un interesse finanziario, economico o altro interesse personale nel procedimento in esame ai sensi e per gli effetti di quanto  </w:t>
      </w:r>
    </w:p>
    <w:p w14:paraId="023DB0C8" w14:textId="77777777" w:rsidR="002D71C0" w:rsidRPr="00B163F8" w:rsidRDefault="002D71C0" w:rsidP="002D71C0">
      <w:pPr>
        <w:numPr>
          <w:ilvl w:val="0"/>
          <w:numId w:val="38"/>
        </w:numPr>
        <w:autoSpaceDE w:val="0"/>
        <w:autoSpaceDN w:val="0"/>
        <w:adjustRightInd w:val="0"/>
        <w:spacing w:before="120" w:after="120"/>
        <w:contextualSpacing/>
        <w:jc w:val="both"/>
        <w:rPr>
          <w:rFonts w:ascii="Arial" w:hAnsi="Arial" w:cs="Arial"/>
          <w:sz w:val="18"/>
          <w:szCs w:val="18"/>
        </w:rPr>
      </w:pPr>
      <w:r w:rsidRPr="00B163F8">
        <w:rPr>
          <w:rFonts w:ascii="Arial" w:hAnsi="Arial" w:cs="Arial"/>
          <w:sz w:val="18"/>
          <w:szCs w:val="18"/>
        </w:rPr>
        <w:t>non coinvolge interessi propri;</w:t>
      </w:r>
    </w:p>
    <w:p w14:paraId="13B38C07" w14:textId="77777777" w:rsidR="002D71C0" w:rsidRPr="00B163F8" w:rsidRDefault="002D71C0" w:rsidP="002D71C0">
      <w:pPr>
        <w:numPr>
          <w:ilvl w:val="0"/>
          <w:numId w:val="38"/>
        </w:numPr>
        <w:autoSpaceDE w:val="0"/>
        <w:autoSpaceDN w:val="0"/>
        <w:adjustRightInd w:val="0"/>
        <w:spacing w:before="120" w:after="120"/>
        <w:contextualSpacing/>
        <w:jc w:val="both"/>
        <w:rPr>
          <w:rFonts w:ascii="Arial" w:hAnsi="Arial" w:cs="Arial"/>
          <w:sz w:val="18"/>
          <w:szCs w:val="18"/>
        </w:rPr>
      </w:pPr>
      <w:r w:rsidRPr="00B163F8">
        <w:rPr>
          <w:rFonts w:ascii="Arial" w:hAnsi="Arial" w:cs="Arial"/>
          <w:sz w:val="18"/>
          <w:szCs w:val="18"/>
        </w:rPr>
        <w:t>non coinvolge interessi di parenti, affini entro il secondo grado, del coniuge o di conviventi, oppure di persone con le quali abbia rapporti di frequentazione abituale;</w:t>
      </w:r>
    </w:p>
    <w:p w14:paraId="6A0F91D4" w14:textId="77777777" w:rsidR="002D71C0" w:rsidRPr="00B163F8" w:rsidRDefault="002D71C0" w:rsidP="002D71C0">
      <w:pPr>
        <w:numPr>
          <w:ilvl w:val="0"/>
          <w:numId w:val="38"/>
        </w:numPr>
        <w:autoSpaceDE w:val="0"/>
        <w:autoSpaceDN w:val="0"/>
        <w:adjustRightInd w:val="0"/>
        <w:spacing w:before="120" w:after="120"/>
        <w:contextualSpacing/>
        <w:jc w:val="both"/>
        <w:rPr>
          <w:rFonts w:ascii="Arial" w:hAnsi="Arial" w:cs="Arial"/>
          <w:sz w:val="18"/>
          <w:szCs w:val="18"/>
        </w:rPr>
      </w:pPr>
      <w:r w:rsidRPr="00B163F8">
        <w:rPr>
          <w:rFonts w:ascii="Arial" w:hAnsi="Arial" w:cs="Arial"/>
          <w:sz w:val="18"/>
          <w:szCs w:val="18"/>
        </w:rPr>
        <w:t>non coinvolge interessi di soggetti od organizzazioni con cui egli o il coniuge abbia causa pendente o grave inimicizia o rapporti di credito o debito significativi;</w:t>
      </w:r>
    </w:p>
    <w:p w14:paraId="725A6614" w14:textId="77777777" w:rsidR="002D71C0" w:rsidRPr="00B163F8" w:rsidRDefault="002D71C0" w:rsidP="002D71C0">
      <w:pPr>
        <w:numPr>
          <w:ilvl w:val="0"/>
          <w:numId w:val="38"/>
        </w:numPr>
        <w:autoSpaceDE w:val="0"/>
        <w:autoSpaceDN w:val="0"/>
        <w:adjustRightInd w:val="0"/>
        <w:spacing w:before="120" w:after="120"/>
        <w:contextualSpacing/>
        <w:jc w:val="both"/>
        <w:rPr>
          <w:rFonts w:ascii="Arial" w:hAnsi="Arial" w:cs="Arial"/>
          <w:sz w:val="18"/>
          <w:szCs w:val="18"/>
        </w:rPr>
      </w:pPr>
      <w:r w:rsidRPr="00B163F8">
        <w:rPr>
          <w:rFonts w:ascii="Arial" w:hAnsi="Arial" w:cs="Arial"/>
          <w:sz w:val="18"/>
          <w:szCs w:val="18"/>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110AF4F8" w14:textId="77777777" w:rsidR="002D71C0" w:rsidRPr="00B163F8" w:rsidRDefault="002D71C0" w:rsidP="002D71C0">
      <w:pPr>
        <w:autoSpaceDE w:val="0"/>
        <w:autoSpaceDN w:val="0"/>
        <w:adjustRightInd w:val="0"/>
        <w:spacing w:before="120" w:after="120"/>
        <w:ind w:left="1068"/>
        <w:contextualSpacing/>
        <w:jc w:val="both"/>
        <w:rPr>
          <w:rFonts w:ascii="Arial" w:hAnsi="Arial" w:cs="Arial"/>
          <w:sz w:val="18"/>
          <w:szCs w:val="18"/>
        </w:rPr>
      </w:pPr>
    </w:p>
    <w:p w14:paraId="6C64908E" w14:textId="77777777" w:rsidR="002D71C0" w:rsidRPr="00B163F8" w:rsidRDefault="002D71C0" w:rsidP="002D71C0">
      <w:pPr>
        <w:numPr>
          <w:ilvl w:val="0"/>
          <w:numId w:val="37"/>
        </w:numPr>
        <w:spacing w:after="120" w:line="276" w:lineRule="auto"/>
        <w:contextualSpacing/>
        <w:jc w:val="both"/>
        <w:rPr>
          <w:rFonts w:ascii="Arial" w:hAnsi="Arial" w:cs="Arial"/>
          <w:sz w:val="18"/>
          <w:szCs w:val="18"/>
        </w:rPr>
      </w:pPr>
      <w:r w:rsidRPr="00B163F8">
        <w:rPr>
          <w:rFonts w:ascii="Arial" w:hAnsi="Arial" w:cs="Arial"/>
          <w:sz w:val="18"/>
          <w:szCs w:val="18"/>
        </w:rPr>
        <w:t>che non sussistono diverse ragioni di opportunità che si frappongano al conferimento dell’incarico in questione;</w:t>
      </w:r>
    </w:p>
    <w:p w14:paraId="690A75D8" w14:textId="77777777" w:rsidR="002D71C0" w:rsidRPr="00B163F8" w:rsidRDefault="002D71C0" w:rsidP="002D71C0">
      <w:pPr>
        <w:spacing w:after="120" w:line="276" w:lineRule="auto"/>
        <w:ind w:left="720"/>
        <w:contextualSpacing/>
        <w:jc w:val="both"/>
        <w:rPr>
          <w:rFonts w:ascii="Arial" w:hAnsi="Arial" w:cs="Arial"/>
          <w:sz w:val="18"/>
          <w:szCs w:val="18"/>
        </w:rPr>
      </w:pPr>
    </w:p>
    <w:p w14:paraId="5157CCCA" w14:textId="77777777" w:rsidR="002D71C0" w:rsidRPr="00B163F8" w:rsidRDefault="002D71C0" w:rsidP="002D71C0">
      <w:pPr>
        <w:numPr>
          <w:ilvl w:val="0"/>
          <w:numId w:val="37"/>
        </w:numPr>
        <w:spacing w:before="120" w:after="120"/>
        <w:contextualSpacing/>
        <w:jc w:val="both"/>
        <w:rPr>
          <w:rFonts w:ascii="Arial" w:hAnsi="Arial" w:cs="Arial"/>
          <w:sz w:val="18"/>
          <w:szCs w:val="18"/>
        </w:rPr>
      </w:pPr>
      <w:r w:rsidRPr="00B163F8">
        <w:rPr>
          <w:rFonts w:ascii="Arial" w:hAnsi="Arial" w:cs="Arial"/>
          <w:sz w:val="18"/>
          <w:szCs w:val="18"/>
        </w:rPr>
        <w:t>di aver preso piena cognizione del D.M. 26 aprile 2022, n. 105, recante il Codice di Comportamento dei dipendenti del Ministero dell’istruzione e del merito;</w:t>
      </w:r>
    </w:p>
    <w:p w14:paraId="30583BBF" w14:textId="77777777" w:rsidR="002D71C0" w:rsidRPr="00B163F8" w:rsidRDefault="002D71C0" w:rsidP="002D71C0">
      <w:pPr>
        <w:jc w:val="both"/>
        <w:rPr>
          <w:rFonts w:ascii="Arial" w:hAnsi="Arial" w:cs="Arial"/>
          <w:sz w:val="18"/>
          <w:szCs w:val="18"/>
        </w:rPr>
      </w:pPr>
    </w:p>
    <w:p w14:paraId="43F8EA79" w14:textId="77777777" w:rsidR="002D71C0" w:rsidRPr="00B163F8" w:rsidRDefault="002D71C0" w:rsidP="002D71C0">
      <w:pPr>
        <w:numPr>
          <w:ilvl w:val="0"/>
          <w:numId w:val="37"/>
        </w:numPr>
        <w:spacing w:before="120" w:after="120"/>
        <w:contextualSpacing/>
        <w:jc w:val="both"/>
        <w:rPr>
          <w:rFonts w:ascii="Arial" w:hAnsi="Arial" w:cs="Arial"/>
          <w:sz w:val="18"/>
          <w:szCs w:val="18"/>
        </w:rPr>
      </w:pPr>
      <w:r w:rsidRPr="00B163F8">
        <w:rPr>
          <w:rFonts w:ascii="Arial" w:hAnsi="Arial" w:cs="Arial"/>
          <w:sz w:val="18"/>
          <w:szCs w:val="18"/>
        </w:rPr>
        <w:t>di impegnarsi a comunicare tempestivamente all’Istituzione scolastica eventuali variazioni che dovessero intervenire nel corso dello svolgimento dell’incarico;</w:t>
      </w:r>
    </w:p>
    <w:p w14:paraId="3F4806DD" w14:textId="77777777" w:rsidR="002D71C0" w:rsidRPr="00B163F8" w:rsidRDefault="002D71C0" w:rsidP="002D71C0">
      <w:pPr>
        <w:spacing w:before="120" w:after="120"/>
        <w:ind w:left="720"/>
        <w:contextualSpacing/>
        <w:jc w:val="both"/>
        <w:rPr>
          <w:rFonts w:ascii="Arial" w:hAnsi="Arial" w:cs="Arial"/>
          <w:sz w:val="18"/>
          <w:szCs w:val="18"/>
        </w:rPr>
      </w:pPr>
    </w:p>
    <w:p w14:paraId="493C1D22" w14:textId="77777777" w:rsidR="002D71C0" w:rsidRPr="00B163F8" w:rsidRDefault="002D71C0" w:rsidP="002D71C0">
      <w:pPr>
        <w:numPr>
          <w:ilvl w:val="0"/>
          <w:numId w:val="37"/>
        </w:numPr>
        <w:spacing w:before="120" w:after="120"/>
        <w:contextualSpacing/>
        <w:jc w:val="both"/>
        <w:rPr>
          <w:rFonts w:ascii="Arial" w:hAnsi="Arial" w:cs="Arial"/>
          <w:sz w:val="18"/>
          <w:szCs w:val="18"/>
        </w:rPr>
      </w:pPr>
      <w:r w:rsidRPr="00B163F8">
        <w:rPr>
          <w:rFonts w:ascii="Arial" w:hAnsi="Arial" w:cs="Arial"/>
          <w:sz w:val="18"/>
          <w:szCs w:val="18"/>
        </w:rPr>
        <w:t>di impegnarsi altresì a comunicare all’Istituzione scolastica qualsiasi altra circostanza sopravvenuta di carattere ostativo rispetto all’espletamento dell’incarico;</w:t>
      </w:r>
    </w:p>
    <w:p w14:paraId="22367AD1" w14:textId="77777777" w:rsidR="002D71C0" w:rsidRPr="00B163F8" w:rsidRDefault="002D71C0" w:rsidP="002D71C0">
      <w:pPr>
        <w:ind w:left="708"/>
        <w:jc w:val="both"/>
        <w:rPr>
          <w:rFonts w:ascii="Arial" w:hAnsi="Arial" w:cs="Arial"/>
          <w:sz w:val="18"/>
          <w:szCs w:val="18"/>
        </w:rPr>
      </w:pPr>
    </w:p>
    <w:p w14:paraId="1F12791F" w14:textId="77777777" w:rsidR="002D71C0" w:rsidRPr="00B163F8" w:rsidRDefault="002D71C0" w:rsidP="002D71C0">
      <w:pPr>
        <w:spacing w:before="120" w:after="120"/>
        <w:ind w:left="720"/>
        <w:contextualSpacing/>
        <w:jc w:val="both"/>
        <w:rPr>
          <w:rFonts w:ascii="Arial" w:hAnsi="Arial" w:cs="Arial"/>
          <w:sz w:val="18"/>
          <w:szCs w:val="18"/>
        </w:rPr>
      </w:pPr>
    </w:p>
    <w:p w14:paraId="22BD61E5" w14:textId="77777777" w:rsidR="002D71C0" w:rsidRPr="00B163F8" w:rsidRDefault="002D71C0" w:rsidP="002D71C0">
      <w:pPr>
        <w:numPr>
          <w:ilvl w:val="0"/>
          <w:numId w:val="37"/>
        </w:numPr>
        <w:spacing w:before="120" w:after="120"/>
        <w:contextualSpacing/>
        <w:jc w:val="both"/>
        <w:rPr>
          <w:rFonts w:ascii="Arial" w:hAnsi="Arial" w:cs="Arial"/>
          <w:sz w:val="18"/>
          <w:szCs w:val="18"/>
        </w:rPr>
      </w:pPr>
      <w:r w:rsidRPr="00B163F8">
        <w:rPr>
          <w:rFonts w:ascii="Arial" w:hAnsi="Arial" w:cs="Arial"/>
          <w:sz w:val="18"/>
          <w:szCs w:val="18"/>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56615A8B" w14:textId="77777777" w:rsidR="002D71C0" w:rsidRDefault="002D71C0" w:rsidP="002D71C0">
      <w:pPr>
        <w:pStyle w:val="Paragrafoelenco"/>
        <w:autoSpaceDE w:val="0"/>
        <w:spacing w:line="480" w:lineRule="auto"/>
        <w:jc w:val="both"/>
        <w:rPr>
          <w:rFonts w:ascii="Arial" w:hAnsi="Arial" w:cs="Arial"/>
          <w:sz w:val="18"/>
          <w:szCs w:val="18"/>
        </w:rPr>
      </w:pPr>
    </w:p>
    <w:p w14:paraId="4A012D1D" w14:textId="05496313" w:rsidR="00B163F8" w:rsidRPr="00B163F8" w:rsidRDefault="002D71C0" w:rsidP="002D71C0">
      <w:pPr>
        <w:pStyle w:val="Paragrafoelenco"/>
        <w:autoSpaceDE w:val="0"/>
        <w:spacing w:line="480" w:lineRule="auto"/>
        <w:jc w:val="both"/>
        <w:rPr>
          <w:rFonts w:ascii="Arial" w:hAnsi="Arial" w:cs="Arial"/>
          <w:sz w:val="18"/>
          <w:szCs w:val="18"/>
        </w:rPr>
      </w:pPr>
      <w:r w:rsidRPr="0054005B">
        <w:rPr>
          <w:rFonts w:ascii="Arial" w:hAnsi="Arial" w:cs="Arial"/>
          <w:sz w:val="18"/>
          <w:szCs w:val="18"/>
        </w:rPr>
        <w:t>Data___________________ firma____________________________________________</w:t>
      </w:r>
    </w:p>
    <w:sectPr w:rsidR="00B163F8" w:rsidRPr="00B163F8" w:rsidSect="008F27A8">
      <w:footerReference w:type="even" r:id="rId13"/>
      <w:footerReference w:type="default" r:id="rId14"/>
      <w:pgSz w:w="11906" w:h="16838" w:code="9"/>
      <w:pgMar w:top="1224" w:right="1274" w:bottom="993" w:left="1134" w:header="720" w:footer="49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FE8107" w14:textId="77777777" w:rsidR="00890E7A" w:rsidRDefault="00890E7A" w:rsidP="00A02A57">
      <w:r>
        <w:separator/>
      </w:r>
    </w:p>
  </w:endnote>
  <w:endnote w:type="continuationSeparator" w:id="0">
    <w:p w14:paraId="16F17A88" w14:textId="77777777" w:rsidR="00890E7A" w:rsidRDefault="00890E7A" w:rsidP="00A02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7A977" w14:textId="77777777" w:rsidR="00AC3C66" w:rsidRDefault="00473513" w:rsidP="004A00E5">
    <w:pPr>
      <w:pStyle w:val="Pidipagina"/>
      <w:framePr w:wrap="around" w:vAnchor="text" w:hAnchor="margin" w:xAlign="center" w:y="1"/>
      <w:rPr>
        <w:rStyle w:val="Numeropagina"/>
      </w:rPr>
    </w:pPr>
    <w:r>
      <w:rPr>
        <w:rStyle w:val="Numeropagina"/>
      </w:rPr>
      <w:fldChar w:fldCharType="begin"/>
    </w:r>
    <w:r w:rsidR="00AC3C66">
      <w:rPr>
        <w:rStyle w:val="Numeropagina"/>
      </w:rPr>
      <w:instrText xml:space="preserve">PAGE  </w:instrText>
    </w:r>
    <w:r>
      <w:rPr>
        <w:rStyle w:val="Numeropagina"/>
      </w:rPr>
      <w:fldChar w:fldCharType="end"/>
    </w:r>
  </w:p>
  <w:p w14:paraId="659D01EF" w14:textId="77777777" w:rsidR="00AC3C66" w:rsidRDefault="00AC3C6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87F78" w14:textId="77777777" w:rsidR="00AC3C66" w:rsidRPr="00370F96" w:rsidRDefault="00473513" w:rsidP="004A00E5">
    <w:pPr>
      <w:pStyle w:val="Pidipagina"/>
      <w:framePr w:wrap="around" w:vAnchor="text" w:hAnchor="margin" w:xAlign="center" w:y="1"/>
      <w:rPr>
        <w:rStyle w:val="Numeropagina"/>
        <w:sz w:val="20"/>
        <w:szCs w:val="20"/>
      </w:rPr>
    </w:pPr>
    <w:r w:rsidRPr="00370F96">
      <w:rPr>
        <w:rStyle w:val="Numeropagina"/>
        <w:sz w:val="20"/>
        <w:szCs w:val="20"/>
      </w:rPr>
      <w:fldChar w:fldCharType="begin"/>
    </w:r>
    <w:r w:rsidR="00AC3C66" w:rsidRPr="00370F96">
      <w:rPr>
        <w:rStyle w:val="Numeropagina"/>
        <w:sz w:val="20"/>
        <w:szCs w:val="20"/>
      </w:rPr>
      <w:instrText xml:space="preserve">PAGE  </w:instrText>
    </w:r>
    <w:r w:rsidRPr="00370F96">
      <w:rPr>
        <w:rStyle w:val="Numeropagina"/>
        <w:sz w:val="20"/>
        <w:szCs w:val="20"/>
      </w:rPr>
      <w:fldChar w:fldCharType="separate"/>
    </w:r>
    <w:r w:rsidR="009C6F5C">
      <w:rPr>
        <w:rStyle w:val="Numeropagina"/>
        <w:noProof/>
        <w:sz w:val="20"/>
        <w:szCs w:val="20"/>
      </w:rPr>
      <w:t>4</w:t>
    </w:r>
    <w:r w:rsidRPr="00370F96">
      <w:rPr>
        <w:rStyle w:val="Numeropagina"/>
        <w:sz w:val="20"/>
        <w:szCs w:val="20"/>
      </w:rPr>
      <w:fldChar w:fldCharType="end"/>
    </w:r>
  </w:p>
  <w:p w14:paraId="4E9EDEE2" w14:textId="77777777" w:rsidR="00AC3C66" w:rsidRDefault="00AC3C6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40E7FD" w14:textId="77777777" w:rsidR="00890E7A" w:rsidRDefault="00890E7A" w:rsidP="00A02A57">
      <w:r>
        <w:separator/>
      </w:r>
    </w:p>
  </w:footnote>
  <w:footnote w:type="continuationSeparator" w:id="0">
    <w:p w14:paraId="37961940" w14:textId="77777777" w:rsidR="00890E7A" w:rsidRDefault="00890E7A" w:rsidP="00A02A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lvl w:ilvl="0">
      <w:start w:val="1"/>
      <w:numFmt w:val="decimal"/>
      <w:lvlText w:val="%1."/>
      <w:lvlJc w:val="left"/>
      <w:pPr>
        <w:tabs>
          <w:tab w:val="num" w:pos="720"/>
        </w:tabs>
        <w:ind w:left="720" w:hanging="360"/>
      </w:pPr>
      <w:rPr>
        <w:u w:val="none"/>
      </w:rPr>
    </w:lvl>
    <w:lvl w:ilvl="1">
      <w:start w:val="1"/>
      <w:numFmt w:val="lowerLetter"/>
      <w:lvlText w:val="%2."/>
      <w:lvlJc w:val="left"/>
      <w:pPr>
        <w:tabs>
          <w:tab w:val="num" w:pos="1080"/>
        </w:tabs>
        <w:ind w:left="1080" w:hanging="360"/>
      </w:pPr>
      <w:rPr>
        <w:u w:val="none"/>
      </w:rPr>
    </w:lvl>
    <w:lvl w:ilvl="2">
      <w:start w:val="1"/>
      <w:numFmt w:val="lowerRoman"/>
      <w:lvlText w:val="%3."/>
      <w:lvlJc w:val="left"/>
      <w:pPr>
        <w:tabs>
          <w:tab w:val="num" w:pos="1440"/>
        </w:tabs>
        <w:ind w:left="1440" w:hanging="360"/>
      </w:pPr>
      <w:rPr>
        <w:u w:val="none"/>
      </w:rPr>
    </w:lvl>
    <w:lvl w:ilvl="3">
      <w:start w:val="1"/>
      <w:numFmt w:val="decimal"/>
      <w:lvlText w:val="%4."/>
      <w:lvlJc w:val="left"/>
      <w:pPr>
        <w:tabs>
          <w:tab w:val="num" w:pos="1800"/>
        </w:tabs>
        <w:ind w:left="1800" w:hanging="360"/>
      </w:pPr>
      <w:rPr>
        <w:u w:val="none"/>
      </w:rPr>
    </w:lvl>
    <w:lvl w:ilvl="4">
      <w:start w:val="1"/>
      <w:numFmt w:val="lowerLetter"/>
      <w:lvlText w:val="%5."/>
      <w:lvlJc w:val="left"/>
      <w:pPr>
        <w:tabs>
          <w:tab w:val="num" w:pos="2160"/>
        </w:tabs>
        <w:ind w:left="2160" w:hanging="360"/>
      </w:pPr>
      <w:rPr>
        <w:u w:val="none"/>
      </w:rPr>
    </w:lvl>
    <w:lvl w:ilvl="5">
      <w:start w:val="1"/>
      <w:numFmt w:val="lowerRoman"/>
      <w:lvlText w:val="%6."/>
      <w:lvlJc w:val="left"/>
      <w:pPr>
        <w:tabs>
          <w:tab w:val="num" w:pos="2520"/>
        </w:tabs>
        <w:ind w:left="2520" w:hanging="360"/>
      </w:pPr>
      <w:rPr>
        <w:u w:val="none"/>
      </w:rPr>
    </w:lvl>
    <w:lvl w:ilvl="6">
      <w:start w:val="1"/>
      <w:numFmt w:val="decimal"/>
      <w:lvlText w:val="%7."/>
      <w:lvlJc w:val="left"/>
      <w:pPr>
        <w:tabs>
          <w:tab w:val="num" w:pos="2880"/>
        </w:tabs>
        <w:ind w:left="2880" w:hanging="360"/>
      </w:pPr>
      <w:rPr>
        <w:u w:val="none"/>
      </w:rPr>
    </w:lvl>
    <w:lvl w:ilvl="7">
      <w:start w:val="1"/>
      <w:numFmt w:val="lowerLetter"/>
      <w:lvlText w:val="%8."/>
      <w:lvlJc w:val="left"/>
      <w:pPr>
        <w:tabs>
          <w:tab w:val="num" w:pos="3240"/>
        </w:tabs>
        <w:ind w:left="3240" w:hanging="360"/>
      </w:pPr>
      <w:rPr>
        <w:u w:val="none"/>
      </w:rPr>
    </w:lvl>
    <w:lvl w:ilvl="8">
      <w:start w:val="1"/>
      <w:numFmt w:val="lowerRoman"/>
      <w:lvlText w:val="%9."/>
      <w:lvlJc w:val="left"/>
      <w:pPr>
        <w:tabs>
          <w:tab w:val="num" w:pos="3600"/>
        </w:tabs>
        <w:ind w:left="3600" w:hanging="360"/>
      </w:pPr>
      <w:rPr>
        <w:u w:val="none"/>
      </w:rPr>
    </w:lvl>
  </w:abstractNum>
  <w:abstractNum w:abstractNumId="1"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2"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3" w15:restartNumberingAfterBreak="0">
    <w:nsid w:val="057928A9"/>
    <w:multiLevelType w:val="hybridMultilevel"/>
    <w:tmpl w:val="0B9003D4"/>
    <w:lvl w:ilvl="0" w:tplc="24A2E6E8">
      <w:numFmt w:val="bullet"/>
      <w:lvlText w:val="-"/>
      <w:lvlJc w:val="left"/>
      <w:pPr>
        <w:tabs>
          <w:tab w:val="num" w:pos="501"/>
        </w:tabs>
        <w:ind w:left="501" w:hanging="360"/>
      </w:pPr>
      <w:rPr>
        <w:rFonts w:ascii="Times New Roman" w:eastAsia="Times New Roman" w:hAnsi="Times New Roman" w:cs="Times New Roman" w:hint="default"/>
      </w:rPr>
    </w:lvl>
    <w:lvl w:ilvl="1" w:tplc="04100003" w:tentative="1">
      <w:start w:val="1"/>
      <w:numFmt w:val="bullet"/>
      <w:lvlText w:val="o"/>
      <w:lvlJc w:val="left"/>
      <w:pPr>
        <w:tabs>
          <w:tab w:val="num" w:pos="1221"/>
        </w:tabs>
        <w:ind w:left="1221" w:hanging="360"/>
      </w:pPr>
      <w:rPr>
        <w:rFonts w:ascii="Courier New" w:hAnsi="Courier New" w:hint="default"/>
      </w:rPr>
    </w:lvl>
    <w:lvl w:ilvl="2" w:tplc="04100005" w:tentative="1">
      <w:start w:val="1"/>
      <w:numFmt w:val="bullet"/>
      <w:lvlText w:val=""/>
      <w:lvlJc w:val="left"/>
      <w:pPr>
        <w:tabs>
          <w:tab w:val="num" w:pos="1941"/>
        </w:tabs>
        <w:ind w:left="1941" w:hanging="360"/>
      </w:pPr>
      <w:rPr>
        <w:rFonts w:ascii="Wingdings" w:hAnsi="Wingdings" w:hint="default"/>
      </w:rPr>
    </w:lvl>
    <w:lvl w:ilvl="3" w:tplc="04100001" w:tentative="1">
      <w:start w:val="1"/>
      <w:numFmt w:val="bullet"/>
      <w:lvlText w:val=""/>
      <w:lvlJc w:val="left"/>
      <w:pPr>
        <w:tabs>
          <w:tab w:val="num" w:pos="2661"/>
        </w:tabs>
        <w:ind w:left="2661" w:hanging="360"/>
      </w:pPr>
      <w:rPr>
        <w:rFonts w:ascii="Symbol" w:hAnsi="Symbol" w:hint="default"/>
      </w:rPr>
    </w:lvl>
    <w:lvl w:ilvl="4" w:tplc="04100003" w:tentative="1">
      <w:start w:val="1"/>
      <w:numFmt w:val="bullet"/>
      <w:lvlText w:val="o"/>
      <w:lvlJc w:val="left"/>
      <w:pPr>
        <w:tabs>
          <w:tab w:val="num" w:pos="3381"/>
        </w:tabs>
        <w:ind w:left="3381" w:hanging="360"/>
      </w:pPr>
      <w:rPr>
        <w:rFonts w:ascii="Courier New" w:hAnsi="Courier New" w:hint="default"/>
      </w:rPr>
    </w:lvl>
    <w:lvl w:ilvl="5" w:tplc="04100005" w:tentative="1">
      <w:start w:val="1"/>
      <w:numFmt w:val="bullet"/>
      <w:lvlText w:val=""/>
      <w:lvlJc w:val="left"/>
      <w:pPr>
        <w:tabs>
          <w:tab w:val="num" w:pos="4101"/>
        </w:tabs>
        <w:ind w:left="4101" w:hanging="360"/>
      </w:pPr>
      <w:rPr>
        <w:rFonts w:ascii="Wingdings" w:hAnsi="Wingdings" w:hint="default"/>
      </w:rPr>
    </w:lvl>
    <w:lvl w:ilvl="6" w:tplc="04100001" w:tentative="1">
      <w:start w:val="1"/>
      <w:numFmt w:val="bullet"/>
      <w:lvlText w:val=""/>
      <w:lvlJc w:val="left"/>
      <w:pPr>
        <w:tabs>
          <w:tab w:val="num" w:pos="4821"/>
        </w:tabs>
        <w:ind w:left="4821" w:hanging="360"/>
      </w:pPr>
      <w:rPr>
        <w:rFonts w:ascii="Symbol" w:hAnsi="Symbol" w:hint="default"/>
      </w:rPr>
    </w:lvl>
    <w:lvl w:ilvl="7" w:tplc="04100003" w:tentative="1">
      <w:start w:val="1"/>
      <w:numFmt w:val="bullet"/>
      <w:lvlText w:val="o"/>
      <w:lvlJc w:val="left"/>
      <w:pPr>
        <w:tabs>
          <w:tab w:val="num" w:pos="5541"/>
        </w:tabs>
        <w:ind w:left="5541" w:hanging="360"/>
      </w:pPr>
      <w:rPr>
        <w:rFonts w:ascii="Courier New" w:hAnsi="Courier New" w:hint="default"/>
      </w:rPr>
    </w:lvl>
    <w:lvl w:ilvl="8" w:tplc="04100005" w:tentative="1">
      <w:start w:val="1"/>
      <w:numFmt w:val="bullet"/>
      <w:lvlText w:val=""/>
      <w:lvlJc w:val="left"/>
      <w:pPr>
        <w:tabs>
          <w:tab w:val="num" w:pos="6261"/>
        </w:tabs>
        <w:ind w:left="6261" w:hanging="360"/>
      </w:pPr>
      <w:rPr>
        <w:rFonts w:ascii="Wingdings" w:hAnsi="Wingdings" w:hint="default"/>
      </w:rPr>
    </w:lvl>
  </w:abstractNum>
  <w:abstractNum w:abstractNumId="4" w15:restartNumberingAfterBreak="0">
    <w:nsid w:val="0E296BC9"/>
    <w:multiLevelType w:val="hybridMultilevel"/>
    <w:tmpl w:val="ADA062F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FA72FE1"/>
    <w:multiLevelType w:val="hybridMultilevel"/>
    <w:tmpl w:val="FE9EC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B3640E"/>
    <w:multiLevelType w:val="hybridMultilevel"/>
    <w:tmpl w:val="18048F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80711E"/>
    <w:multiLevelType w:val="singleLevel"/>
    <w:tmpl w:val="383CBAB2"/>
    <w:lvl w:ilvl="0">
      <w:start w:val="16"/>
      <w:numFmt w:val="bullet"/>
      <w:lvlText w:val="-"/>
      <w:lvlJc w:val="left"/>
      <w:pPr>
        <w:tabs>
          <w:tab w:val="num" w:pos="360"/>
        </w:tabs>
        <w:ind w:left="360" w:hanging="360"/>
      </w:pPr>
      <w:rPr>
        <w:rFonts w:hint="default"/>
      </w:rPr>
    </w:lvl>
  </w:abstractNum>
  <w:abstractNum w:abstractNumId="8" w15:restartNumberingAfterBreak="0">
    <w:nsid w:val="129046AE"/>
    <w:multiLevelType w:val="multilevel"/>
    <w:tmpl w:val="9F088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820144"/>
    <w:multiLevelType w:val="hybridMultilevel"/>
    <w:tmpl w:val="5B30CE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79265A1"/>
    <w:multiLevelType w:val="hybridMultilevel"/>
    <w:tmpl w:val="37484538"/>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1" w15:restartNumberingAfterBreak="0">
    <w:nsid w:val="1DCE2B01"/>
    <w:multiLevelType w:val="hybridMultilevel"/>
    <w:tmpl w:val="5D0E5C46"/>
    <w:lvl w:ilvl="0" w:tplc="04100001">
      <w:start w:val="1"/>
      <w:numFmt w:val="bullet"/>
      <w:lvlText w:val=""/>
      <w:lvlJc w:val="left"/>
      <w:pPr>
        <w:tabs>
          <w:tab w:val="num" w:pos="1500"/>
        </w:tabs>
        <w:ind w:left="1500" w:hanging="360"/>
      </w:pPr>
      <w:rPr>
        <w:rFonts w:ascii="Symbol" w:hAnsi="Symbol" w:hint="default"/>
      </w:rPr>
    </w:lvl>
    <w:lvl w:ilvl="1" w:tplc="04100003" w:tentative="1">
      <w:start w:val="1"/>
      <w:numFmt w:val="bullet"/>
      <w:lvlText w:val="o"/>
      <w:lvlJc w:val="left"/>
      <w:pPr>
        <w:tabs>
          <w:tab w:val="num" w:pos="2220"/>
        </w:tabs>
        <w:ind w:left="2220" w:hanging="360"/>
      </w:pPr>
      <w:rPr>
        <w:rFonts w:ascii="Courier New" w:hAnsi="Courier New" w:cs="Arial" w:hint="default"/>
      </w:rPr>
    </w:lvl>
    <w:lvl w:ilvl="2" w:tplc="04100005" w:tentative="1">
      <w:start w:val="1"/>
      <w:numFmt w:val="bullet"/>
      <w:lvlText w:val=""/>
      <w:lvlJc w:val="left"/>
      <w:pPr>
        <w:tabs>
          <w:tab w:val="num" w:pos="2940"/>
        </w:tabs>
        <w:ind w:left="2940" w:hanging="360"/>
      </w:pPr>
      <w:rPr>
        <w:rFonts w:ascii="Wingdings" w:hAnsi="Wingdings" w:hint="default"/>
      </w:rPr>
    </w:lvl>
    <w:lvl w:ilvl="3" w:tplc="04100001" w:tentative="1">
      <w:start w:val="1"/>
      <w:numFmt w:val="bullet"/>
      <w:lvlText w:val=""/>
      <w:lvlJc w:val="left"/>
      <w:pPr>
        <w:tabs>
          <w:tab w:val="num" w:pos="3660"/>
        </w:tabs>
        <w:ind w:left="3660" w:hanging="360"/>
      </w:pPr>
      <w:rPr>
        <w:rFonts w:ascii="Symbol" w:hAnsi="Symbol" w:hint="default"/>
      </w:rPr>
    </w:lvl>
    <w:lvl w:ilvl="4" w:tplc="04100003" w:tentative="1">
      <w:start w:val="1"/>
      <w:numFmt w:val="bullet"/>
      <w:lvlText w:val="o"/>
      <w:lvlJc w:val="left"/>
      <w:pPr>
        <w:tabs>
          <w:tab w:val="num" w:pos="4380"/>
        </w:tabs>
        <w:ind w:left="4380" w:hanging="360"/>
      </w:pPr>
      <w:rPr>
        <w:rFonts w:ascii="Courier New" w:hAnsi="Courier New" w:cs="Arial" w:hint="default"/>
      </w:rPr>
    </w:lvl>
    <w:lvl w:ilvl="5" w:tplc="04100005" w:tentative="1">
      <w:start w:val="1"/>
      <w:numFmt w:val="bullet"/>
      <w:lvlText w:val=""/>
      <w:lvlJc w:val="left"/>
      <w:pPr>
        <w:tabs>
          <w:tab w:val="num" w:pos="5100"/>
        </w:tabs>
        <w:ind w:left="5100" w:hanging="360"/>
      </w:pPr>
      <w:rPr>
        <w:rFonts w:ascii="Wingdings" w:hAnsi="Wingdings" w:hint="default"/>
      </w:rPr>
    </w:lvl>
    <w:lvl w:ilvl="6" w:tplc="04100001" w:tentative="1">
      <w:start w:val="1"/>
      <w:numFmt w:val="bullet"/>
      <w:lvlText w:val=""/>
      <w:lvlJc w:val="left"/>
      <w:pPr>
        <w:tabs>
          <w:tab w:val="num" w:pos="5820"/>
        </w:tabs>
        <w:ind w:left="5820" w:hanging="360"/>
      </w:pPr>
      <w:rPr>
        <w:rFonts w:ascii="Symbol" w:hAnsi="Symbol" w:hint="default"/>
      </w:rPr>
    </w:lvl>
    <w:lvl w:ilvl="7" w:tplc="04100003" w:tentative="1">
      <w:start w:val="1"/>
      <w:numFmt w:val="bullet"/>
      <w:lvlText w:val="o"/>
      <w:lvlJc w:val="left"/>
      <w:pPr>
        <w:tabs>
          <w:tab w:val="num" w:pos="6540"/>
        </w:tabs>
        <w:ind w:left="6540" w:hanging="360"/>
      </w:pPr>
      <w:rPr>
        <w:rFonts w:ascii="Courier New" w:hAnsi="Courier New" w:cs="Arial" w:hint="default"/>
      </w:rPr>
    </w:lvl>
    <w:lvl w:ilvl="8" w:tplc="04100005" w:tentative="1">
      <w:start w:val="1"/>
      <w:numFmt w:val="bullet"/>
      <w:lvlText w:val=""/>
      <w:lvlJc w:val="left"/>
      <w:pPr>
        <w:tabs>
          <w:tab w:val="num" w:pos="7260"/>
        </w:tabs>
        <w:ind w:left="7260" w:hanging="360"/>
      </w:pPr>
      <w:rPr>
        <w:rFonts w:ascii="Wingdings" w:hAnsi="Wingdings" w:hint="default"/>
      </w:rPr>
    </w:lvl>
  </w:abstractNum>
  <w:abstractNum w:abstractNumId="12" w15:restartNumberingAfterBreak="0">
    <w:nsid w:val="20603A9A"/>
    <w:multiLevelType w:val="hybridMultilevel"/>
    <w:tmpl w:val="E176E99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0784A61"/>
    <w:multiLevelType w:val="hybridMultilevel"/>
    <w:tmpl w:val="5810EEE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1F15137"/>
    <w:multiLevelType w:val="hybridMultilevel"/>
    <w:tmpl w:val="C7E641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CD562C"/>
    <w:multiLevelType w:val="hybridMultilevel"/>
    <w:tmpl w:val="50AC42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2B800501"/>
    <w:multiLevelType w:val="hybridMultilevel"/>
    <w:tmpl w:val="D7EC16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8" w15:restartNumberingAfterBreak="0">
    <w:nsid w:val="33A17523"/>
    <w:multiLevelType w:val="hybridMultilevel"/>
    <w:tmpl w:val="198C5292"/>
    <w:lvl w:ilvl="0" w:tplc="04100011">
      <w:start w:val="1"/>
      <w:numFmt w:val="decimal"/>
      <w:lvlText w:val="%1)"/>
      <w:lvlJc w:val="left"/>
      <w:pPr>
        <w:tabs>
          <w:tab w:val="num" w:pos="720"/>
        </w:tabs>
        <w:ind w:left="720" w:hanging="360"/>
      </w:pPr>
    </w:lvl>
    <w:lvl w:ilvl="1" w:tplc="04100001">
      <w:start w:val="1"/>
      <w:numFmt w:val="bullet"/>
      <w:lvlText w:val=""/>
      <w:lvlJc w:val="left"/>
      <w:pPr>
        <w:tabs>
          <w:tab w:val="num" w:pos="1440"/>
        </w:tabs>
        <w:ind w:left="1440" w:hanging="360"/>
      </w:pPr>
      <w:rPr>
        <w:rFonts w:ascii="Symbol" w:hAnsi="Symbol"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9" w15:restartNumberingAfterBreak="0">
    <w:nsid w:val="35AE1E03"/>
    <w:multiLevelType w:val="hybridMultilevel"/>
    <w:tmpl w:val="280CC16A"/>
    <w:lvl w:ilvl="0" w:tplc="04100001">
      <w:start w:val="1"/>
      <w:numFmt w:val="bullet"/>
      <w:lvlText w:val=""/>
      <w:lvlJc w:val="left"/>
      <w:pPr>
        <w:ind w:left="792" w:hanging="360"/>
      </w:pPr>
      <w:rPr>
        <w:rFonts w:ascii="Symbol" w:hAnsi="Symbol" w:hint="default"/>
      </w:rPr>
    </w:lvl>
    <w:lvl w:ilvl="1" w:tplc="04100003" w:tentative="1">
      <w:start w:val="1"/>
      <w:numFmt w:val="bullet"/>
      <w:lvlText w:val="o"/>
      <w:lvlJc w:val="left"/>
      <w:pPr>
        <w:ind w:left="1512" w:hanging="360"/>
      </w:pPr>
      <w:rPr>
        <w:rFonts w:ascii="Courier New" w:hAnsi="Courier New" w:cs="Courier New" w:hint="default"/>
      </w:rPr>
    </w:lvl>
    <w:lvl w:ilvl="2" w:tplc="04100005" w:tentative="1">
      <w:start w:val="1"/>
      <w:numFmt w:val="bullet"/>
      <w:lvlText w:val=""/>
      <w:lvlJc w:val="left"/>
      <w:pPr>
        <w:ind w:left="2232" w:hanging="360"/>
      </w:pPr>
      <w:rPr>
        <w:rFonts w:ascii="Wingdings" w:hAnsi="Wingdings" w:hint="default"/>
      </w:rPr>
    </w:lvl>
    <w:lvl w:ilvl="3" w:tplc="04100001" w:tentative="1">
      <w:start w:val="1"/>
      <w:numFmt w:val="bullet"/>
      <w:lvlText w:val=""/>
      <w:lvlJc w:val="left"/>
      <w:pPr>
        <w:ind w:left="2952" w:hanging="360"/>
      </w:pPr>
      <w:rPr>
        <w:rFonts w:ascii="Symbol" w:hAnsi="Symbol" w:hint="default"/>
      </w:rPr>
    </w:lvl>
    <w:lvl w:ilvl="4" w:tplc="04100003" w:tentative="1">
      <w:start w:val="1"/>
      <w:numFmt w:val="bullet"/>
      <w:lvlText w:val="o"/>
      <w:lvlJc w:val="left"/>
      <w:pPr>
        <w:ind w:left="3672" w:hanging="360"/>
      </w:pPr>
      <w:rPr>
        <w:rFonts w:ascii="Courier New" w:hAnsi="Courier New" w:cs="Courier New" w:hint="default"/>
      </w:rPr>
    </w:lvl>
    <w:lvl w:ilvl="5" w:tplc="04100005" w:tentative="1">
      <w:start w:val="1"/>
      <w:numFmt w:val="bullet"/>
      <w:lvlText w:val=""/>
      <w:lvlJc w:val="left"/>
      <w:pPr>
        <w:ind w:left="4392" w:hanging="360"/>
      </w:pPr>
      <w:rPr>
        <w:rFonts w:ascii="Wingdings" w:hAnsi="Wingdings" w:hint="default"/>
      </w:rPr>
    </w:lvl>
    <w:lvl w:ilvl="6" w:tplc="04100001" w:tentative="1">
      <w:start w:val="1"/>
      <w:numFmt w:val="bullet"/>
      <w:lvlText w:val=""/>
      <w:lvlJc w:val="left"/>
      <w:pPr>
        <w:ind w:left="5112" w:hanging="360"/>
      </w:pPr>
      <w:rPr>
        <w:rFonts w:ascii="Symbol" w:hAnsi="Symbol" w:hint="default"/>
      </w:rPr>
    </w:lvl>
    <w:lvl w:ilvl="7" w:tplc="04100003" w:tentative="1">
      <w:start w:val="1"/>
      <w:numFmt w:val="bullet"/>
      <w:lvlText w:val="o"/>
      <w:lvlJc w:val="left"/>
      <w:pPr>
        <w:ind w:left="5832" w:hanging="360"/>
      </w:pPr>
      <w:rPr>
        <w:rFonts w:ascii="Courier New" w:hAnsi="Courier New" w:cs="Courier New" w:hint="default"/>
      </w:rPr>
    </w:lvl>
    <w:lvl w:ilvl="8" w:tplc="04100005" w:tentative="1">
      <w:start w:val="1"/>
      <w:numFmt w:val="bullet"/>
      <w:lvlText w:val=""/>
      <w:lvlJc w:val="left"/>
      <w:pPr>
        <w:ind w:left="6552" w:hanging="360"/>
      </w:pPr>
      <w:rPr>
        <w:rFonts w:ascii="Wingdings" w:hAnsi="Wingdings" w:hint="default"/>
      </w:rPr>
    </w:lvl>
  </w:abstractNum>
  <w:abstractNum w:abstractNumId="20" w15:restartNumberingAfterBreak="0">
    <w:nsid w:val="383744A8"/>
    <w:multiLevelType w:val="hybridMultilevel"/>
    <w:tmpl w:val="C09CD09E"/>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1" w15:restartNumberingAfterBreak="0">
    <w:nsid w:val="41866EFD"/>
    <w:multiLevelType w:val="hybridMultilevel"/>
    <w:tmpl w:val="5AFE1CA0"/>
    <w:lvl w:ilvl="0" w:tplc="5EF8A326">
      <w:numFmt w:val="bullet"/>
      <w:lvlText w:val="-"/>
      <w:lvlJc w:val="left"/>
      <w:pPr>
        <w:ind w:left="1069" w:hanging="360"/>
      </w:pPr>
      <w:rPr>
        <w:rFonts w:ascii="Calibri" w:eastAsia="Times New Roman" w:hAnsi="Calibri" w:cs="Times New Roman" w:hint="default"/>
      </w:rPr>
    </w:lvl>
    <w:lvl w:ilvl="1" w:tplc="04100003" w:tentative="1">
      <w:start w:val="1"/>
      <w:numFmt w:val="bullet"/>
      <w:lvlText w:val="o"/>
      <w:lvlJc w:val="left"/>
      <w:pPr>
        <w:ind w:left="1789" w:hanging="360"/>
      </w:pPr>
      <w:rPr>
        <w:rFonts w:ascii="Courier New" w:hAnsi="Courier New" w:cs="Arial"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Arial"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Arial" w:hint="default"/>
      </w:rPr>
    </w:lvl>
    <w:lvl w:ilvl="8" w:tplc="04100005" w:tentative="1">
      <w:start w:val="1"/>
      <w:numFmt w:val="bullet"/>
      <w:lvlText w:val=""/>
      <w:lvlJc w:val="left"/>
      <w:pPr>
        <w:ind w:left="6829" w:hanging="360"/>
      </w:pPr>
      <w:rPr>
        <w:rFonts w:ascii="Wingdings" w:hAnsi="Wingdings" w:hint="default"/>
      </w:rPr>
    </w:lvl>
  </w:abstractNum>
  <w:abstractNum w:abstractNumId="22"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3" w15:restartNumberingAfterBreak="0">
    <w:nsid w:val="49911254"/>
    <w:multiLevelType w:val="hybridMultilevel"/>
    <w:tmpl w:val="198C5292"/>
    <w:lvl w:ilvl="0" w:tplc="04100001">
      <w:start w:val="1"/>
      <w:numFmt w:val="bullet"/>
      <w:lvlText w:val=""/>
      <w:lvlJc w:val="left"/>
      <w:pPr>
        <w:tabs>
          <w:tab w:val="num" w:pos="1429"/>
        </w:tabs>
        <w:ind w:left="1429" w:hanging="360"/>
      </w:pPr>
      <w:rPr>
        <w:rFonts w:ascii="Symbol" w:hAnsi="Symbol" w:hint="default"/>
      </w:rPr>
    </w:lvl>
    <w:lvl w:ilvl="1" w:tplc="04100019" w:tentative="1">
      <w:start w:val="1"/>
      <w:numFmt w:val="lowerLetter"/>
      <w:lvlText w:val="%2."/>
      <w:lvlJc w:val="left"/>
      <w:pPr>
        <w:tabs>
          <w:tab w:val="num" w:pos="2149"/>
        </w:tabs>
        <w:ind w:left="2149" w:hanging="360"/>
      </w:pPr>
    </w:lvl>
    <w:lvl w:ilvl="2" w:tplc="0410001B" w:tentative="1">
      <w:start w:val="1"/>
      <w:numFmt w:val="lowerRoman"/>
      <w:lvlText w:val="%3."/>
      <w:lvlJc w:val="right"/>
      <w:pPr>
        <w:tabs>
          <w:tab w:val="num" w:pos="2869"/>
        </w:tabs>
        <w:ind w:left="2869" w:hanging="180"/>
      </w:pPr>
    </w:lvl>
    <w:lvl w:ilvl="3" w:tplc="0410000F" w:tentative="1">
      <w:start w:val="1"/>
      <w:numFmt w:val="decimal"/>
      <w:lvlText w:val="%4."/>
      <w:lvlJc w:val="left"/>
      <w:pPr>
        <w:tabs>
          <w:tab w:val="num" w:pos="3589"/>
        </w:tabs>
        <w:ind w:left="3589" w:hanging="360"/>
      </w:pPr>
    </w:lvl>
    <w:lvl w:ilvl="4" w:tplc="04100019" w:tentative="1">
      <w:start w:val="1"/>
      <w:numFmt w:val="lowerLetter"/>
      <w:lvlText w:val="%5."/>
      <w:lvlJc w:val="left"/>
      <w:pPr>
        <w:tabs>
          <w:tab w:val="num" w:pos="4309"/>
        </w:tabs>
        <w:ind w:left="4309" w:hanging="360"/>
      </w:pPr>
    </w:lvl>
    <w:lvl w:ilvl="5" w:tplc="0410001B" w:tentative="1">
      <w:start w:val="1"/>
      <w:numFmt w:val="lowerRoman"/>
      <w:lvlText w:val="%6."/>
      <w:lvlJc w:val="right"/>
      <w:pPr>
        <w:tabs>
          <w:tab w:val="num" w:pos="5029"/>
        </w:tabs>
        <w:ind w:left="5029" w:hanging="180"/>
      </w:pPr>
    </w:lvl>
    <w:lvl w:ilvl="6" w:tplc="0410000F" w:tentative="1">
      <w:start w:val="1"/>
      <w:numFmt w:val="decimal"/>
      <w:lvlText w:val="%7."/>
      <w:lvlJc w:val="left"/>
      <w:pPr>
        <w:tabs>
          <w:tab w:val="num" w:pos="5749"/>
        </w:tabs>
        <w:ind w:left="5749" w:hanging="360"/>
      </w:pPr>
    </w:lvl>
    <w:lvl w:ilvl="7" w:tplc="04100019" w:tentative="1">
      <w:start w:val="1"/>
      <w:numFmt w:val="lowerLetter"/>
      <w:lvlText w:val="%8."/>
      <w:lvlJc w:val="left"/>
      <w:pPr>
        <w:tabs>
          <w:tab w:val="num" w:pos="6469"/>
        </w:tabs>
        <w:ind w:left="6469" w:hanging="360"/>
      </w:pPr>
    </w:lvl>
    <w:lvl w:ilvl="8" w:tplc="0410001B" w:tentative="1">
      <w:start w:val="1"/>
      <w:numFmt w:val="lowerRoman"/>
      <w:lvlText w:val="%9."/>
      <w:lvlJc w:val="right"/>
      <w:pPr>
        <w:tabs>
          <w:tab w:val="num" w:pos="7189"/>
        </w:tabs>
        <w:ind w:left="7189" w:hanging="180"/>
      </w:pPr>
    </w:lvl>
  </w:abstractNum>
  <w:abstractNum w:abstractNumId="24" w15:restartNumberingAfterBreak="0">
    <w:nsid w:val="4A0B4FE7"/>
    <w:multiLevelType w:val="hybridMultilevel"/>
    <w:tmpl w:val="2E1439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4D613BF7"/>
    <w:multiLevelType w:val="hybridMultilevel"/>
    <w:tmpl w:val="450AF1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4EA96469"/>
    <w:multiLevelType w:val="hybridMultilevel"/>
    <w:tmpl w:val="E55A6F7E"/>
    <w:lvl w:ilvl="0" w:tplc="511C0D12">
      <w:numFmt w:val="bullet"/>
      <w:lvlText w:val="-"/>
      <w:lvlJc w:val="left"/>
      <w:pPr>
        <w:ind w:left="1069" w:hanging="360"/>
      </w:pPr>
      <w:rPr>
        <w:rFonts w:ascii="Calibri" w:eastAsia="Times New Roman" w:hAnsi="Calibri" w:cs="Times New Roman" w:hint="default"/>
        <w:b w:val="0"/>
        <w:i w:val="0"/>
        <w:color w:val="auto"/>
      </w:rPr>
    </w:lvl>
    <w:lvl w:ilvl="1" w:tplc="04100003" w:tentative="1">
      <w:start w:val="1"/>
      <w:numFmt w:val="bullet"/>
      <w:lvlText w:val="o"/>
      <w:lvlJc w:val="left"/>
      <w:pPr>
        <w:ind w:left="1789" w:hanging="360"/>
      </w:pPr>
      <w:rPr>
        <w:rFonts w:ascii="Courier New" w:hAnsi="Courier New" w:cs="Arial"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Arial"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Arial" w:hint="default"/>
      </w:rPr>
    </w:lvl>
    <w:lvl w:ilvl="8" w:tplc="04100005" w:tentative="1">
      <w:start w:val="1"/>
      <w:numFmt w:val="bullet"/>
      <w:lvlText w:val=""/>
      <w:lvlJc w:val="left"/>
      <w:pPr>
        <w:ind w:left="6829" w:hanging="360"/>
      </w:pPr>
      <w:rPr>
        <w:rFonts w:ascii="Wingdings" w:hAnsi="Wingdings" w:hint="default"/>
      </w:rPr>
    </w:lvl>
  </w:abstractNum>
  <w:abstractNum w:abstractNumId="27" w15:restartNumberingAfterBreak="0">
    <w:nsid w:val="50A1727B"/>
    <w:multiLevelType w:val="hybridMultilevel"/>
    <w:tmpl w:val="10EC8E48"/>
    <w:lvl w:ilvl="0" w:tplc="FADC6856">
      <w:start w:val="1"/>
      <w:numFmt w:val="decimal"/>
      <w:lvlText w:val="%1)"/>
      <w:lvlJc w:val="left"/>
      <w:pPr>
        <w:tabs>
          <w:tab w:val="num" w:pos="365"/>
        </w:tabs>
        <w:ind w:left="365" w:hanging="360"/>
      </w:pPr>
      <w:rPr>
        <w:rFonts w:hint="default"/>
      </w:rPr>
    </w:lvl>
    <w:lvl w:ilvl="1" w:tplc="04100019" w:tentative="1">
      <w:start w:val="1"/>
      <w:numFmt w:val="lowerLetter"/>
      <w:lvlText w:val="%2."/>
      <w:lvlJc w:val="left"/>
      <w:pPr>
        <w:tabs>
          <w:tab w:val="num" w:pos="1085"/>
        </w:tabs>
        <w:ind w:left="1085" w:hanging="360"/>
      </w:pPr>
    </w:lvl>
    <w:lvl w:ilvl="2" w:tplc="0410001B" w:tentative="1">
      <w:start w:val="1"/>
      <w:numFmt w:val="lowerRoman"/>
      <w:lvlText w:val="%3."/>
      <w:lvlJc w:val="right"/>
      <w:pPr>
        <w:tabs>
          <w:tab w:val="num" w:pos="1805"/>
        </w:tabs>
        <w:ind w:left="1805" w:hanging="180"/>
      </w:pPr>
    </w:lvl>
    <w:lvl w:ilvl="3" w:tplc="0410000F" w:tentative="1">
      <w:start w:val="1"/>
      <w:numFmt w:val="decimal"/>
      <w:lvlText w:val="%4."/>
      <w:lvlJc w:val="left"/>
      <w:pPr>
        <w:tabs>
          <w:tab w:val="num" w:pos="2525"/>
        </w:tabs>
        <w:ind w:left="2525" w:hanging="360"/>
      </w:pPr>
    </w:lvl>
    <w:lvl w:ilvl="4" w:tplc="04100019" w:tentative="1">
      <w:start w:val="1"/>
      <w:numFmt w:val="lowerLetter"/>
      <w:lvlText w:val="%5."/>
      <w:lvlJc w:val="left"/>
      <w:pPr>
        <w:tabs>
          <w:tab w:val="num" w:pos="3245"/>
        </w:tabs>
        <w:ind w:left="3245" w:hanging="360"/>
      </w:pPr>
    </w:lvl>
    <w:lvl w:ilvl="5" w:tplc="0410001B" w:tentative="1">
      <w:start w:val="1"/>
      <w:numFmt w:val="lowerRoman"/>
      <w:lvlText w:val="%6."/>
      <w:lvlJc w:val="right"/>
      <w:pPr>
        <w:tabs>
          <w:tab w:val="num" w:pos="3965"/>
        </w:tabs>
        <w:ind w:left="3965" w:hanging="180"/>
      </w:pPr>
    </w:lvl>
    <w:lvl w:ilvl="6" w:tplc="0410000F" w:tentative="1">
      <w:start w:val="1"/>
      <w:numFmt w:val="decimal"/>
      <w:lvlText w:val="%7."/>
      <w:lvlJc w:val="left"/>
      <w:pPr>
        <w:tabs>
          <w:tab w:val="num" w:pos="4685"/>
        </w:tabs>
        <w:ind w:left="4685" w:hanging="360"/>
      </w:pPr>
    </w:lvl>
    <w:lvl w:ilvl="7" w:tplc="04100019" w:tentative="1">
      <w:start w:val="1"/>
      <w:numFmt w:val="lowerLetter"/>
      <w:lvlText w:val="%8."/>
      <w:lvlJc w:val="left"/>
      <w:pPr>
        <w:tabs>
          <w:tab w:val="num" w:pos="5405"/>
        </w:tabs>
        <w:ind w:left="5405" w:hanging="360"/>
      </w:pPr>
    </w:lvl>
    <w:lvl w:ilvl="8" w:tplc="0410001B" w:tentative="1">
      <w:start w:val="1"/>
      <w:numFmt w:val="lowerRoman"/>
      <w:lvlText w:val="%9."/>
      <w:lvlJc w:val="right"/>
      <w:pPr>
        <w:tabs>
          <w:tab w:val="num" w:pos="6125"/>
        </w:tabs>
        <w:ind w:left="6125" w:hanging="180"/>
      </w:pPr>
    </w:lvl>
  </w:abstractNum>
  <w:abstractNum w:abstractNumId="28" w15:restartNumberingAfterBreak="0">
    <w:nsid w:val="53581F73"/>
    <w:multiLevelType w:val="hybridMultilevel"/>
    <w:tmpl w:val="7ED667D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57A40A03"/>
    <w:multiLevelType w:val="hybridMultilevel"/>
    <w:tmpl w:val="E578E9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94F7211"/>
    <w:multiLevelType w:val="hybridMultilevel"/>
    <w:tmpl w:val="5D9A69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E855E33"/>
    <w:multiLevelType w:val="hybridMultilevel"/>
    <w:tmpl w:val="05583DEE"/>
    <w:lvl w:ilvl="0" w:tplc="24F051A2">
      <w:start w:val="1"/>
      <w:numFmt w:val="bullet"/>
      <w:lvlText w:val="-"/>
      <w:lvlJc w:val="left"/>
      <w:pPr>
        <w:ind w:left="786" w:hanging="360"/>
      </w:pPr>
      <w:rPr>
        <w:rFonts w:ascii="Times New Roman" w:eastAsia="Calibri" w:hAnsi="Times New Roman" w:cs="Times New Roman" w:hint="default"/>
      </w:rPr>
    </w:lvl>
    <w:lvl w:ilvl="1" w:tplc="04100003" w:tentative="1">
      <w:start w:val="1"/>
      <w:numFmt w:val="bullet"/>
      <w:lvlText w:val="o"/>
      <w:lvlJc w:val="left"/>
      <w:pPr>
        <w:ind w:left="1506" w:hanging="360"/>
      </w:pPr>
      <w:rPr>
        <w:rFonts w:ascii="Courier New" w:hAnsi="Courier New" w:cs="Arial"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Arial"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Arial" w:hint="default"/>
      </w:rPr>
    </w:lvl>
    <w:lvl w:ilvl="8" w:tplc="04100005" w:tentative="1">
      <w:start w:val="1"/>
      <w:numFmt w:val="bullet"/>
      <w:lvlText w:val=""/>
      <w:lvlJc w:val="left"/>
      <w:pPr>
        <w:ind w:left="6546" w:hanging="360"/>
      </w:pPr>
      <w:rPr>
        <w:rFonts w:ascii="Wingdings" w:hAnsi="Wingdings" w:hint="default"/>
      </w:rPr>
    </w:lvl>
  </w:abstractNum>
  <w:abstractNum w:abstractNumId="32" w15:restartNumberingAfterBreak="0">
    <w:nsid w:val="61D02AFB"/>
    <w:multiLevelType w:val="hybridMultilevel"/>
    <w:tmpl w:val="246A7F58"/>
    <w:lvl w:ilvl="0" w:tplc="3498188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Aria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Arial"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Arial"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63185792"/>
    <w:multiLevelType w:val="hybridMultilevel"/>
    <w:tmpl w:val="6708FE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64335718"/>
    <w:multiLevelType w:val="hybridMultilevel"/>
    <w:tmpl w:val="114872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108085D"/>
    <w:multiLevelType w:val="hybridMultilevel"/>
    <w:tmpl w:val="12465B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73136833"/>
    <w:multiLevelType w:val="hybridMultilevel"/>
    <w:tmpl w:val="1EFE3F14"/>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7" w15:restartNumberingAfterBreak="0">
    <w:nsid w:val="790F111C"/>
    <w:multiLevelType w:val="hybridMultilevel"/>
    <w:tmpl w:val="D270ACAA"/>
    <w:lvl w:ilvl="0" w:tplc="420C3A7A">
      <w:start w:val="3020"/>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Arial"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Arial"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Arial"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16cid:durableId="1766462864">
    <w:abstractNumId w:val="7"/>
  </w:num>
  <w:num w:numId="2" w16cid:durableId="1829635166">
    <w:abstractNumId w:val="27"/>
  </w:num>
  <w:num w:numId="3" w16cid:durableId="1652173413">
    <w:abstractNumId w:val="3"/>
  </w:num>
  <w:num w:numId="4" w16cid:durableId="923951459">
    <w:abstractNumId w:val="37"/>
  </w:num>
  <w:num w:numId="5" w16cid:durableId="1219054747">
    <w:abstractNumId w:val="13"/>
  </w:num>
  <w:num w:numId="6" w16cid:durableId="1689408649">
    <w:abstractNumId w:val="10"/>
  </w:num>
  <w:num w:numId="7" w16cid:durableId="149104876">
    <w:abstractNumId w:val="18"/>
  </w:num>
  <w:num w:numId="8" w16cid:durableId="314259953">
    <w:abstractNumId w:val="23"/>
  </w:num>
  <w:num w:numId="9" w16cid:durableId="942802569">
    <w:abstractNumId w:val="36"/>
  </w:num>
  <w:num w:numId="10" w16cid:durableId="783111713">
    <w:abstractNumId w:val="20"/>
  </w:num>
  <w:num w:numId="11" w16cid:durableId="7147278">
    <w:abstractNumId w:val="0"/>
  </w:num>
  <w:num w:numId="12" w16cid:durableId="1054933920">
    <w:abstractNumId w:val="24"/>
  </w:num>
  <w:num w:numId="13" w16cid:durableId="896892517">
    <w:abstractNumId w:val="33"/>
  </w:num>
  <w:num w:numId="14" w16cid:durableId="1353143637">
    <w:abstractNumId w:val="29"/>
  </w:num>
  <w:num w:numId="15" w16cid:durableId="204106096">
    <w:abstractNumId w:val="12"/>
  </w:num>
  <w:num w:numId="16" w16cid:durableId="100952807">
    <w:abstractNumId w:val="25"/>
  </w:num>
  <w:num w:numId="17" w16cid:durableId="1486706777">
    <w:abstractNumId w:val="34"/>
  </w:num>
  <w:num w:numId="18" w16cid:durableId="1884053801">
    <w:abstractNumId w:val="16"/>
  </w:num>
  <w:num w:numId="19" w16cid:durableId="755130603">
    <w:abstractNumId w:val="11"/>
  </w:num>
  <w:num w:numId="20" w16cid:durableId="757483455">
    <w:abstractNumId w:val="31"/>
  </w:num>
  <w:num w:numId="21" w16cid:durableId="972254990">
    <w:abstractNumId w:val="32"/>
  </w:num>
  <w:num w:numId="22" w16cid:durableId="1452898974">
    <w:abstractNumId w:val="21"/>
  </w:num>
  <w:num w:numId="23" w16cid:durableId="1172642532">
    <w:abstractNumId w:val="26"/>
  </w:num>
  <w:num w:numId="24" w16cid:durableId="25296999">
    <w:abstractNumId w:val="5"/>
  </w:num>
  <w:num w:numId="25" w16cid:durableId="1868639200">
    <w:abstractNumId w:val="14"/>
  </w:num>
  <w:num w:numId="26" w16cid:durableId="1927107446">
    <w:abstractNumId w:val="6"/>
  </w:num>
  <w:num w:numId="27" w16cid:durableId="1350182698">
    <w:abstractNumId w:val="8"/>
  </w:num>
  <w:num w:numId="28" w16cid:durableId="498542810">
    <w:abstractNumId w:val="4"/>
  </w:num>
  <w:num w:numId="29" w16cid:durableId="1809975268">
    <w:abstractNumId w:val="19"/>
  </w:num>
  <w:num w:numId="30" w16cid:durableId="2040817691">
    <w:abstractNumId w:val="30"/>
  </w:num>
  <w:num w:numId="31" w16cid:durableId="1619876504">
    <w:abstractNumId w:val="9"/>
  </w:num>
  <w:num w:numId="32" w16cid:durableId="1203440430">
    <w:abstractNumId w:val="15"/>
  </w:num>
  <w:num w:numId="33" w16cid:durableId="1813712875">
    <w:abstractNumId w:val="28"/>
  </w:num>
  <w:num w:numId="34" w16cid:durableId="90325796">
    <w:abstractNumId w:val="35"/>
  </w:num>
  <w:num w:numId="35" w16cid:durableId="206534387">
    <w:abstractNumId w:val="2"/>
  </w:num>
  <w:num w:numId="36" w16cid:durableId="417138300">
    <w:abstractNumId w:val="1"/>
  </w:num>
  <w:num w:numId="37" w16cid:durableId="181995925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7773867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it-IT" w:vendorID="3" w:dllVersion="517" w:checkStyle="1"/>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9"/>
  <w:hyphenationZone w:val="283"/>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4B5A"/>
    <w:rsid w:val="00007752"/>
    <w:rsid w:val="00017D11"/>
    <w:rsid w:val="00026373"/>
    <w:rsid w:val="00027E7A"/>
    <w:rsid w:val="00043369"/>
    <w:rsid w:val="0004549E"/>
    <w:rsid w:val="00050D62"/>
    <w:rsid w:val="000563AF"/>
    <w:rsid w:val="0006468A"/>
    <w:rsid w:val="00073191"/>
    <w:rsid w:val="00076707"/>
    <w:rsid w:val="00076ADA"/>
    <w:rsid w:val="00084453"/>
    <w:rsid w:val="00084F49"/>
    <w:rsid w:val="0008693C"/>
    <w:rsid w:val="000879AB"/>
    <w:rsid w:val="00087EB4"/>
    <w:rsid w:val="00092B89"/>
    <w:rsid w:val="00093B4C"/>
    <w:rsid w:val="00095736"/>
    <w:rsid w:val="000A254B"/>
    <w:rsid w:val="000A54BF"/>
    <w:rsid w:val="000A6D82"/>
    <w:rsid w:val="000B1BFD"/>
    <w:rsid w:val="000B6EAF"/>
    <w:rsid w:val="000C1AAF"/>
    <w:rsid w:val="000C21CE"/>
    <w:rsid w:val="000C22D3"/>
    <w:rsid w:val="000D0394"/>
    <w:rsid w:val="000D1059"/>
    <w:rsid w:val="000D533C"/>
    <w:rsid w:val="000E0155"/>
    <w:rsid w:val="000E0689"/>
    <w:rsid w:val="000E2A39"/>
    <w:rsid w:val="000F25C6"/>
    <w:rsid w:val="000F3A17"/>
    <w:rsid w:val="000F4536"/>
    <w:rsid w:val="000F54DA"/>
    <w:rsid w:val="000F56A3"/>
    <w:rsid w:val="00106784"/>
    <w:rsid w:val="001119F4"/>
    <w:rsid w:val="00111B08"/>
    <w:rsid w:val="00114C5E"/>
    <w:rsid w:val="00117266"/>
    <w:rsid w:val="001309EA"/>
    <w:rsid w:val="00132A57"/>
    <w:rsid w:val="001337FC"/>
    <w:rsid w:val="00137AA8"/>
    <w:rsid w:val="00143CD4"/>
    <w:rsid w:val="001454D1"/>
    <w:rsid w:val="0015016F"/>
    <w:rsid w:val="001528FB"/>
    <w:rsid w:val="00152B39"/>
    <w:rsid w:val="00153D0C"/>
    <w:rsid w:val="001571C8"/>
    <w:rsid w:val="0016323D"/>
    <w:rsid w:val="00164EA4"/>
    <w:rsid w:val="00165EB7"/>
    <w:rsid w:val="00165F89"/>
    <w:rsid w:val="001700F6"/>
    <w:rsid w:val="001738E6"/>
    <w:rsid w:val="00173D01"/>
    <w:rsid w:val="00174AE8"/>
    <w:rsid w:val="001775E2"/>
    <w:rsid w:val="00180A70"/>
    <w:rsid w:val="001810D3"/>
    <w:rsid w:val="00183CED"/>
    <w:rsid w:val="001848ED"/>
    <w:rsid w:val="00187DF9"/>
    <w:rsid w:val="00191B61"/>
    <w:rsid w:val="00195DEE"/>
    <w:rsid w:val="001C3DC1"/>
    <w:rsid w:val="001C4325"/>
    <w:rsid w:val="001D033A"/>
    <w:rsid w:val="001D2176"/>
    <w:rsid w:val="001D6166"/>
    <w:rsid w:val="001E5C45"/>
    <w:rsid w:val="001F4DAD"/>
    <w:rsid w:val="001F7E2C"/>
    <w:rsid w:val="0020198C"/>
    <w:rsid w:val="002032A1"/>
    <w:rsid w:val="00204469"/>
    <w:rsid w:val="00204762"/>
    <w:rsid w:val="0020609D"/>
    <w:rsid w:val="00210447"/>
    <w:rsid w:val="002117BC"/>
    <w:rsid w:val="00213B0D"/>
    <w:rsid w:val="0021666D"/>
    <w:rsid w:val="00221F74"/>
    <w:rsid w:val="00232024"/>
    <w:rsid w:val="002328DC"/>
    <w:rsid w:val="00233072"/>
    <w:rsid w:val="00234ADF"/>
    <w:rsid w:val="00236B07"/>
    <w:rsid w:val="00240A4F"/>
    <w:rsid w:val="00242F02"/>
    <w:rsid w:val="00247407"/>
    <w:rsid w:val="0024744C"/>
    <w:rsid w:val="0025024B"/>
    <w:rsid w:val="00257191"/>
    <w:rsid w:val="002573B3"/>
    <w:rsid w:val="0026084E"/>
    <w:rsid w:val="002620C2"/>
    <w:rsid w:val="002674CA"/>
    <w:rsid w:val="002717BC"/>
    <w:rsid w:val="00271D7C"/>
    <w:rsid w:val="00280E9F"/>
    <w:rsid w:val="002810BD"/>
    <w:rsid w:val="002816DD"/>
    <w:rsid w:val="0028317F"/>
    <w:rsid w:val="00285BFB"/>
    <w:rsid w:val="002A0C60"/>
    <w:rsid w:val="002B102F"/>
    <w:rsid w:val="002B4CE4"/>
    <w:rsid w:val="002B5B78"/>
    <w:rsid w:val="002C312F"/>
    <w:rsid w:val="002D12CF"/>
    <w:rsid w:val="002D2F4F"/>
    <w:rsid w:val="002D347F"/>
    <w:rsid w:val="002D5065"/>
    <w:rsid w:val="002D71C0"/>
    <w:rsid w:val="002E121E"/>
    <w:rsid w:val="002E1699"/>
    <w:rsid w:val="002E77F7"/>
    <w:rsid w:val="002F003D"/>
    <w:rsid w:val="002F2B89"/>
    <w:rsid w:val="0030531D"/>
    <w:rsid w:val="0030630A"/>
    <w:rsid w:val="003222FC"/>
    <w:rsid w:val="00326563"/>
    <w:rsid w:val="003309BB"/>
    <w:rsid w:val="00333D4C"/>
    <w:rsid w:val="00344711"/>
    <w:rsid w:val="00345993"/>
    <w:rsid w:val="0035262B"/>
    <w:rsid w:val="00357415"/>
    <w:rsid w:val="0036327F"/>
    <w:rsid w:val="00370F96"/>
    <w:rsid w:val="0037589F"/>
    <w:rsid w:val="00375C8A"/>
    <w:rsid w:val="00376960"/>
    <w:rsid w:val="00383ACD"/>
    <w:rsid w:val="00390C63"/>
    <w:rsid w:val="00394CA8"/>
    <w:rsid w:val="00397914"/>
    <w:rsid w:val="003A2051"/>
    <w:rsid w:val="003A39F8"/>
    <w:rsid w:val="003A4D67"/>
    <w:rsid w:val="003A621B"/>
    <w:rsid w:val="003A7DCE"/>
    <w:rsid w:val="003B0820"/>
    <w:rsid w:val="003B1ED7"/>
    <w:rsid w:val="003C102C"/>
    <w:rsid w:val="003C2193"/>
    <w:rsid w:val="003C3785"/>
    <w:rsid w:val="003C383F"/>
    <w:rsid w:val="003E17E9"/>
    <w:rsid w:val="003E4999"/>
    <w:rsid w:val="003E534E"/>
    <w:rsid w:val="003F1798"/>
    <w:rsid w:val="003F43B0"/>
    <w:rsid w:val="00403387"/>
    <w:rsid w:val="00403C6C"/>
    <w:rsid w:val="00405228"/>
    <w:rsid w:val="00406BE2"/>
    <w:rsid w:val="00411817"/>
    <w:rsid w:val="00414F98"/>
    <w:rsid w:val="0041760D"/>
    <w:rsid w:val="004253A8"/>
    <w:rsid w:val="00426675"/>
    <w:rsid w:val="004320B8"/>
    <w:rsid w:val="00442F3E"/>
    <w:rsid w:val="00455FD4"/>
    <w:rsid w:val="00457EF2"/>
    <w:rsid w:val="004641F4"/>
    <w:rsid w:val="00473513"/>
    <w:rsid w:val="00476179"/>
    <w:rsid w:val="00482716"/>
    <w:rsid w:val="00486D94"/>
    <w:rsid w:val="00496435"/>
    <w:rsid w:val="004A00E5"/>
    <w:rsid w:val="004A247D"/>
    <w:rsid w:val="004A2F46"/>
    <w:rsid w:val="004B6F5A"/>
    <w:rsid w:val="004D1F6E"/>
    <w:rsid w:val="004D4132"/>
    <w:rsid w:val="004D5B65"/>
    <w:rsid w:val="004D63CF"/>
    <w:rsid w:val="004D75FD"/>
    <w:rsid w:val="004D761F"/>
    <w:rsid w:val="004E20EC"/>
    <w:rsid w:val="004F068B"/>
    <w:rsid w:val="004F0975"/>
    <w:rsid w:val="004F2023"/>
    <w:rsid w:val="004F5043"/>
    <w:rsid w:val="004F5614"/>
    <w:rsid w:val="00511BD8"/>
    <w:rsid w:val="005235EB"/>
    <w:rsid w:val="00525509"/>
    <w:rsid w:val="00530412"/>
    <w:rsid w:val="00530FF7"/>
    <w:rsid w:val="005312B6"/>
    <w:rsid w:val="005375BE"/>
    <w:rsid w:val="0054005B"/>
    <w:rsid w:val="005619EC"/>
    <w:rsid w:val="005641FC"/>
    <w:rsid w:val="00570334"/>
    <w:rsid w:val="0057269F"/>
    <w:rsid w:val="00575A29"/>
    <w:rsid w:val="005770D6"/>
    <w:rsid w:val="00580B94"/>
    <w:rsid w:val="0058256A"/>
    <w:rsid w:val="00582E8C"/>
    <w:rsid w:val="00583490"/>
    <w:rsid w:val="00584E50"/>
    <w:rsid w:val="005912EA"/>
    <w:rsid w:val="0059171D"/>
    <w:rsid w:val="005926B0"/>
    <w:rsid w:val="00592CB2"/>
    <w:rsid w:val="00592EE5"/>
    <w:rsid w:val="00597B36"/>
    <w:rsid w:val="005A06E2"/>
    <w:rsid w:val="005B474D"/>
    <w:rsid w:val="005C3458"/>
    <w:rsid w:val="005D0853"/>
    <w:rsid w:val="005D12D6"/>
    <w:rsid w:val="005D4EFE"/>
    <w:rsid w:val="005E3C45"/>
    <w:rsid w:val="005E5289"/>
    <w:rsid w:val="005E76CB"/>
    <w:rsid w:val="005E7D38"/>
    <w:rsid w:val="005F5423"/>
    <w:rsid w:val="005F6AE1"/>
    <w:rsid w:val="006113FB"/>
    <w:rsid w:val="006161D7"/>
    <w:rsid w:val="006168CD"/>
    <w:rsid w:val="006259AA"/>
    <w:rsid w:val="0062684D"/>
    <w:rsid w:val="00634C6B"/>
    <w:rsid w:val="00643D68"/>
    <w:rsid w:val="0064684B"/>
    <w:rsid w:val="00646A30"/>
    <w:rsid w:val="00646EDD"/>
    <w:rsid w:val="0065181B"/>
    <w:rsid w:val="00652196"/>
    <w:rsid w:val="0065450A"/>
    <w:rsid w:val="00663435"/>
    <w:rsid w:val="0066421C"/>
    <w:rsid w:val="00664D56"/>
    <w:rsid w:val="00666CEA"/>
    <w:rsid w:val="00676857"/>
    <w:rsid w:val="00684772"/>
    <w:rsid w:val="006850D2"/>
    <w:rsid w:val="00692602"/>
    <w:rsid w:val="00697DAC"/>
    <w:rsid w:val="006A2E6C"/>
    <w:rsid w:val="006A7EAA"/>
    <w:rsid w:val="006B2410"/>
    <w:rsid w:val="006B58E2"/>
    <w:rsid w:val="006B7071"/>
    <w:rsid w:val="006B7AD9"/>
    <w:rsid w:val="006D19EF"/>
    <w:rsid w:val="006D203A"/>
    <w:rsid w:val="006E12A9"/>
    <w:rsid w:val="006E4B5A"/>
    <w:rsid w:val="006E6619"/>
    <w:rsid w:val="006F66EF"/>
    <w:rsid w:val="007004BA"/>
    <w:rsid w:val="0070063E"/>
    <w:rsid w:val="007013C3"/>
    <w:rsid w:val="00701868"/>
    <w:rsid w:val="0070448E"/>
    <w:rsid w:val="00710A20"/>
    <w:rsid w:val="00715ED2"/>
    <w:rsid w:val="00715FA9"/>
    <w:rsid w:val="00720237"/>
    <w:rsid w:val="00722FC2"/>
    <w:rsid w:val="0072382C"/>
    <w:rsid w:val="007311BA"/>
    <w:rsid w:val="00732728"/>
    <w:rsid w:val="007340B0"/>
    <w:rsid w:val="007400F1"/>
    <w:rsid w:val="00750129"/>
    <w:rsid w:val="007517EF"/>
    <w:rsid w:val="007519E7"/>
    <w:rsid w:val="00753EBB"/>
    <w:rsid w:val="0075444C"/>
    <w:rsid w:val="007615ED"/>
    <w:rsid w:val="00761E1B"/>
    <w:rsid w:val="007645EA"/>
    <w:rsid w:val="00772F51"/>
    <w:rsid w:val="007754E7"/>
    <w:rsid w:val="007866AB"/>
    <w:rsid w:val="00791644"/>
    <w:rsid w:val="007A3168"/>
    <w:rsid w:val="007A50BA"/>
    <w:rsid w:val="007A589F"/>
    <w:rsid w:val="007A7E86"/>
    <w:rsid w:val="007B1005"/>
    <w:rsid w:val="007C17C3"/>
    <w:rsid w:val="007C7A63"/>
    <w:rsid w:val="007D1779"/>
    <w:rsid w:val="007E0E84"/>
    <w:rsid w:val="007E2080"/>
    <w:rsid w:val="007E3EA7"/>
    <w:rsid w:val="007E75C1"/>
    <w:rsid w:val="00804566"/>
    <w:rsid w:val="00810427"/>
    <w:rsid w:val="00811B13"/>
    <w:rsid w:val="008130F2"/>
    <w:rsid w:val="00815BB6"/>
    <w:rsid w:val="00820C00"/>
    <w:rsid w:val="00822BFE"/>
    <w:rsid w:val="008276B7"/>
    <w:rsid w:val="00831206"/>
    <w:rsid w:val="00837FA1"/>
    <w:rsid w:val="00845AA7"/>
    <w:rsid w:val="00853734"/>
    <w:rsid w:val="00854599"/>
    <w:rsid w:val="00863554"/>
    <w:rsid w:val="00864903"/>
    <w:rsid w:val="00873A07"/>
    <w:rsid w:val="00874B41"/>
    <w:rsid w:val="00875739"/>
    <w:rsid w:val="00880FD1"/>
    <w:rsid w:val="008818CB"/>
    <w:rsid w:val="008827DF"/>
    <w:rsid w:val="00882E41"/>
    <w:rsid w:val="008878A5"/>
    <w:rsid w:val="00887CDC"/>
    <w:rsid w:val="00890E7A"/>
    <w:rsid w:val="008A7A1C"/>
    <w:rsid w:val="008B041F"/>
    <w:rsid w:val="008B5A06"/>
    <w:rsid w:val="008B77DC"/>
    <w:rsid w:val="008C03EA"/>
    <w:rsid w:val="008C283A"/>
    <w:rsid w:val="008D570A"/>
    <w:rsid w:val="008D5747"/>
    <w:rsid w:val="008E2566"/>
    <w:rsid w:val="008F1AAA"/>
    <w:rsid w:val="008F2488"/>
    <w:rsid w:val="008F27A8"/>
    <w:rsid w:val="008F2C9A"/>
    <w:rsid w:val="0090105C"/>
    <w:rsid w:val="00902E8A"/>
    <w:rsid w:val="0090326F"/>
    <w:rsid w:val="00911308"/>
    <w:rsid w:val="00914F2E"/>
    <w:rsid w:val="00916D18"/>
    <w:rsid w:val="009238C2"/>
    <w:rsid w:val="0092488E"/>
    <w:rsid w:val="00936A15"/>
    <w:rsid w:val="00937848"/>
    <w:rsid w:val="00941B3C"/>
    <w:rsid w:val="0094557C"/>
    <w:rsid w:val="009471DF"/>
    <w:rsid w:val="009514F2"/>
    <w:rsid w:val="00967560"/>
    <w:rsid w:val="00970A23"/>
    <w:rsid w:val="00973C88"/>
    <w:rsid w:val="00974910"/>
    <w:rsid w:val="00975488"/>
    <w:rsid w:val="009865EF"/>
    <w:rsid w:val="00987E1B"/>
    <w:rsid w:val="009945D1"/>
    <w:rsid w:val="009955E6"/>
    <w:rsid w:val="009A0EEF"/>
    <w:rsid w:val="009A2D62"/>
    <w:rsid w:val="009A3AEC"/>
    <w:rsid w:val="009C2E58"/>
    <w:rsid w:val="009C5620"/>
    <w:rsid w:val="009C6F5C"/>
    <w:rsid w:val="009D3EC4"/>
    <w:rsid w:val="009D58E6"/>
    <w:rsid w:val="009D60AF"/>
    <w:rsid w:val="009E64D9"/>
    <w:rsid w:val="009E727F"/>
    <w:rsid w:val="00A00716"/>
    <w:rsid w:val="00A00A7F"/>
    <w:rsid w:val="00A021B7"/>
    <w:rsid w:val="00A0226A"/>
    <w:rsid w:val="00A02A57"/>
    <w:rsid w:val="00A05278"/>
    <w:rsid w:val="00A06ABF"/>
    <w:rsid w:val="00A07B16"/>
    <w:rsid w:val="00A07C77"/>
    <w:rsid w:val="00A11B1D"/>
    <w:rsid w:val="00A11D43"/>
    <w:rsid w:val="00A127F2"/>
    <w:rsid w:val="00A20B9E"/>
    <w:rsid w:val="00A23E64"/>
    <w:rsid w:val="00A273C7"/>
    <w:rsid w:val="00A27C2D"/>
    <w:rsid w:val="00A304AF"/>
    <w:rsid w:val="00A34690"/>
    <w:rsid w:val="00A350DD"/>
    <w:rsid w:val="00A40994"/>
    <w:rsid w:val="00A41B45"/>
    <w:rsid w:val="00A45EE7"/>
    <w:rsid w:val="00A473F8"/>
    <w:rsid w:val="00A655B6"/>
    <w:rsid w:val="00A658E2"/>
    <w:rsid w:val="00A66EB0"/>
    <w:rsid w:val="00A702EE"/>
    <w:rsid w:val="00A71039"/>
    <w:rsid w:val="00A712FC"/>
    <w:rsid w:val="00A715F9"/>
    <w:rsid w:val="00A8058E"/>
    <w:rsid w:val="00A8191E"/>
    <w:rsid w:val="00A81FE2"/>
    <w:rsid w:val="00A8241B"/>
    <w:rsid w:val="00A84141"/>
    <w:rsid w:val="00A84BFA"/>
    <w:rsid w:val="00A84F37"/>
    <w:rsid w:val="00A90D58"/>
    <w:rsid w:val="00A91FF5"/>
    <w:rsid w:val="00A92192"/>
    <w:rsid w:val="00A951DF"/>
    <w:rsid w:val="00AA7D7C"/>
    <w:rsid w:val="00AB11D1"/>
    <w:rsid w:val="00AB4780"/>
    <w:rsid w:val="00AB6DB1"/>
    <w:rsid w:val="00AB7962"/>
    <w:rsid w:val="00AC2FA9"/>
    <w:rsid w:val="00AC3C66"/>
    <w:rsid w:val="00AD4AB1"/>
    <w:rsid w:val="00AD75F0"/>
    <w:rsid w:val="00AE1D0A"/>
    <w:rsid w:val="00AE4D0B"/>
    <w:rsid w:val="00AE6D02"/>
    <w:rsid w:val="00AE775C"/>
    <w:rsid w:val="00AF0B62"/>
    <w:rsid w:val="00AF1B70"/>
    <w:rsid w:val="00AF3E0E"/>
    <w:rsid w:val="00AF69D6"/>
    <w:rsid w:val="00B03206"/>
    <w:rsid w:val="00B04403"/>
    <w:rsid w:val="00B1636A"/>
    <w:rsid w:val="00B163F8"/>
    <w:rsid w:val="00B24FBE"/>
    <w:rsid w:val="00B258A9"/>
    <w:rsid w:val="00B25AEC"/>
    <w:rsid w:val="00B30AF1"/>
    <w:rsid w:val="00B32C71"/>
    <w:rsid w:val="00B32FCA"/>
    <w:rsid w:val="00B4497E"/>
    <w:rsid w:val="00B44F2C"/>
    <w:rsid w:val="00B46516"/>
    <w:rsid w:val="00B51CFB"/>
    <w:rsid w:val="00B60F02"/>
    <w:rsid w:val="00B62B61"/>
    <w:rsid w:val="00B70077"/>
    <w:rsid w:val="00B720B8"/>
    <w:rsid w:val="00B75852"/>
    <w:rsid w:val="00B826D3"/>
    <w:rsid w:val="00B976B4"/>
    <w:rsid w:val="00BA2355"/>
    <w:rsid w:val="00BA3333"/>
    <w:rsid w:val="00BA5916"/>
    <w:rsid w:val="00BA5B94"/>
    <w:rsid w:val="00BA7BC3"/>
    <w:rsid w:val="00BA7BF5"/>
    <w:rsid w:val="00BB08CD"/>
    <w:rsid w:val="00BB28D3"/>
    <w:rsid w:val="00BB72D9"/>
    <w:rsid w:val="00BC088C"/>
    <w:rsid w:val="00BD758F"/>
    <w:rsid w:val="00BE3094"/>
    <w:rsid w:val="00BE5A66"/>
    <w:rsid w:val="00BF1865"/>
    <w:rsid w:val="00BF200A"/>
    <w:rsid w:val="00BF4779"/>
    <w:rsid w:val="00C017DC"/>
    <w:rsid w:val="00C01CC4"/>
    <w:rsid w:val="00C03436"/>
    <w:rsid w:val="00C06D7D"/>
    <w:rsid w:val="00C072B4"/>
    <w:rsid w:val="00C077BE"/>
    <w:rsid w:val="00C13742"/>
    <w:rsid w:val="00C1657F"/>
    <w:rsid w:val="00C2154D"/>
    <w:rsid w:val="00C217F1"/>
    <w:rsid w:val="00C2300C"/>
    <w:rsid w:val="00C4461F"/>
    <w:rsid w:val="00C454DA"/>
    <w:rsid w:val="00C46975"/>
    <w:rsid w:val="00C4730E"/>
    <w:rsid w:val="00C475BC"/>
    <w:rsid w:val="00C63FF1"/>
    <w:rsid w:val="00C64DB4"/>
    <w:rsid w:val="00C73883"/>
    <w:rsid w:val="00C9007B"/>
    <w:rsid w:val="00C94A5A"/>
    <w:rsid w:val="00CA30AB"/>
    <w:rsid w:val="00CA4210"/>
    <w:rsid w:val="00CA6C61"/>
    <w:rsid w:val="00CB2611"/>
    <w:rsid w:val="00CB47E0"/>
    <w:rsid w:val="00CB723F"/>
    <w:rsid w:val="00CC21C6"/>
    <w:rsid w:val="00CC5C49"/>
    <w:rsid w:val="00CD32B3"/>
    <w:rsid w:val="00CE79D0"/>
    <w:rsid w:val="00CF1550"/>
    <w:rsid w:val="00CF4883"/>
    <w:rsid w:val="00CF4E78"/>
    <w:rsid w:val="00CF72DA"/>
    <w:rsid w:val="00D02C70"/>
    <w:rsid w:val="00D15825"/>
    <w:rsid w:val="00D2143C"/>
    <w:rsid w:val="00D21573"/>
    <w:rsid w:val="00D225F6"/>
    <w:rsid w:val="00D274E9"/>
    <w:rsid w:val="00D3017E"/>
    <w:rsid w:val="00D319D7"/>
    <w:rsid w:val="00D31AE1"/>
    <w:rsid w:val="00D34F71"/>
    <w:rsid w:val="00D3774F"/>
    <w:rsid w:val="00D41938"/>
    <w:rsid w:val="00D4670F"/>
    <w:rsid w:val="00D50D16"/>
    <w:rsid w:val="00D66C58"/>
    <w:rsid w:val="00D71DD8"/>
    <w:rsid w:val="00D83F54"/>
    <w:rsid w:val="00D845C6"/>
    <w:rsid w:val="00D90539"/>
    <w:rsid w:val="00D920FD"/>
    <w:rsid w:val="00D9384C"/>
    <w:rsid w:val="00D94031"/>
    <w:rsid w:val="00D944E6"/>
    <w:rsid w:val="00DA05AF"/>
    <w:rsid w:val="00DA1B3E"/>
    <w:rsid w:val="00DB3292"/>
    <w:rsid w:val="00DC2DDA"/>
    <w:rsid w:val="00DD1762"/>
    <w:rsid w:val="00DD1998"/>
    <w:rsid w:val="00DD2456"/>
    <w:rsid w:val="00DE4A39"/>
    <w:rsid w:val="00DF1FC9"/>
    <w:rsid w:val="00DF2583"/>
    <w:rsid w:val="00E0269A"/>
    <w:rsid w:val="00E055CB"/>
    <w:rsid w:val="00E1059A"/>
    <w:rsid w:val="00E17B35"/>
    <w:rsid w:val="00E20080"/>
    <w:rsid w:val="00E20900"/>
    <w:rsid w:val="00E21C5F"/>
    <w:rsid w:val="00E2441A"/>
    <w:rsid w:val="00E3308E"/>
    <w:rsid w:val="00E42A1F"/>
    <w:rsid w:val="00E4499D"/>
    <w:rsid w:val="00E45BF5"/>
    <w:rsid w:val="00E5079C"/>
    <w:rsid w:val="00E54268"/>
    <w:rsid w:val="00E57553"/>
    <w:rsid w:val="00E61EC5"/>
    <w:rsid w:val="00E65F76"/>
    <w:rsid w:val="00E67887"/>
    <w:rsid w:val="00E82CD1"/>
    <w:rsid w:val="00E862FC"/>
    <w:rsid w:val="00E91F29"/>
    <w:rsid w:val="00E94D6C"/>
    <w:rsid w:val="00E9542B"/>
    <w:rsid w:val="00EA1575"/>
    <w:rsid w:val="00EB6DE5"/>
    <w:rsid w:val="00EB7740"/>
    <w:rsid w:val="00EB7C22"/>
    <w:rsid w:val="00EC13AA"/>
    <w:rsid w:val="00EC58A9"/>
    <w:rsid w:val="00EC75D4"/>
    <w:rsid w:val="00ED74AD"/>
    <w:rsid w:val="00EE6068"/>
    <w:rsid w:val="00EE6941"/>
    <w:rsid w:val="00EF55EE"/>
    <w:rsid w:val="00EF6DFB"/>
    <w:rsid w:val="00F01DD8"/>
    <w:rsid w:val="00F0407B"/>
    <w:rsid w:val="00F071A6"/>
    <w:rsid w:val="00F10A5C"/>
    <w:rsid w:val="00F11FC6"/>
    <w:rsid w:val="00F13656"/>
    <w:rsid w:val="00F139A0"/>
    <w:rsid w:val="00F2173C"/>
    <w:rsid w:val="00F22853"/>
    <w:rsid w:val="00F25407"/>
    <w:rsid w:val="00F319A8"/>
    <w:rsid w:val="00F41094"/>
    <w:rsid w:val="00F4170C"/>
    <w:rsid w:val="00F41DB5"/>
    <w:rsid w:val="00F42C20"/>
    <w:rsid w:val="00F446FF"/>
    <w:rsid w:val="00F5429E"/>
    <w:rsid w:val="00F62CFC"/>
    <w:rsid w:val="00F700CB"/>
    <w:rsid w:val="00F779F2"/>
    <w:rsid w:val="00F77BED"/>
    <w:rsid w:val="00F87B89"/>
    <w:rsid w:val="00F91842"/>
    <w:rsid w:val="00F94542"/>
    <w:rsid w:val="00FA1960"/>
    <w:rsid w:val="00FB1250"/>
    <w:rsid w:val="00FB185F"/>
    <w:rsid w:val="00FB18EF"/>
    <w:rsid w:val="00FB2A3C"/>
    <w:rsid w:val="00FD1DD5"/>
    <w:rsid w:val="00FD1FB4"/>
    <w:rsid w:val="00FD2375"/>
    <w:rsid w:val="00FD6F12"/>
    <w:rsid w:val="00FD7AC0"/>
    <w:rsid w:val="00FE13E6"/>
    <w:rsid w:val="00FE1679"/>
    <w:rsid w:val="00FE7D19"/>
    <w:rsid w:val="00FF53E2"/>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F32E97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it-IT" w:eastAsia="it-IT" w:bidi="ar-SA"/>
      </w:rPr>
    </w:rPrDefault>
    <w:pPrDefault/>
  </w:docDefaults>
  <w:latentStyles w:defLockedState="0" w:defUIPriority="0" w:defSemiHidden="0" w:defUnhideWhenUsed="0" w:defQFormat="0" w:count="376">
    <w:lsdException w:name="heading 1" w:qFormat="1"/>
    <w:lsdException w:name="heading 5" w:unhideWhenUsed="1"/>
    <w:lsdException w:name="heading 6" w:unhideWhenUsed="1"/>
    <w:lsdException w:name="heading 7" w:unhideWhenUsed="1"/>
    <w:lsdException w:name="heading 8" w:unhideWhenUsed="1"/>
    <w:lsdException w:name="heading 9" w:unhideWhenUsed="1"/>
    <w:lsdException w:name="index 1" w:semiHidden="1" w:unhideWhenUsed="1"/>
    <w:lsdException w:name="index 2" w:unhideWhenUsed="1"/>
    <w:lsdException w:name="index 3" w:unhideWhenUsed="1"/>
    <w:lsdException w:name="index 4" w:unhideWhenUsed="1"/>
    <w:lsdException w:name="index 5" w:unhideWhenUsed="1"/>
    <w:lsdException w:name="index 6"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nhideWhenUsed="1"/>
    <w:lsdException w:name="FollowedHyperlink"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84BFA"/>
    <w:rPr>
      <w:sz w:val="28"/>
    </w:rPr>
  </w:style>
  <w:style w:type="paragraph" w:styleId="Titolo1">
    <w:name w:val="heading 1"/>
    <w:basedOn w:val="Normale"/>
    <w:next w:val="Normale"/>
    <w:link w:val="Titolo1Carattere"/>
    <w:qFormat/>
    <w:rsid w:val="00A84BFA"/>
    <w:pPr>
      <w:keepNext/>
      <w:jc w:val="center"/>
      <w:outlineLvl w:val="0"/>
    </w:pPr>
    <w:rPr>
      <w:b/>
      <w:i/>
    </w:rPr>
  </w:style>
  <w:style w:type="paragraph" w:styleId="Titolo2">
    <w:name w:val="heading 2"/>
    <w:basedOn w:val="Normale"/>
    <w:next w:val="Normale"/>
    <w:qFormat/>
    <w:rsid w:val="00A84BFA"/>
    <w:pPr>
      <w:keepNext/>
      <w:jc w:val="center"/>
      <w:outlineLvl w:val="1"/>
    </w:pPr>
    <w:rPr>
      <w:i/>
      <w:sz w:val="36"/>
    </w:rPr>
  </w:style>
  <w:style w:type="paragraph" w:styleId="Titolo3">
    <w:name w:val="heading 3"/>
    <w:basedOn w:val="Normale"/>
    <w:next w:val="Normale"/>
    <w:qFormat/>
    <w:rsid w:val="00A84BFA"/>
    <w:pPr>
      <w:keepNext/>
      <w:tabs>
        <w:tab w:val="left" w:pos="5254"/>
      </w:tabs>
      <w:outlineLvl w:val="2"/>
    </w:pPr>
    <w:rPr>
      <w:b/>
      <w:sz w:val="24"/>
    </w:rPr>
  </w:style>
  <w:style w:type="paragraph" w:styleId="Titolo5">
    <w:name w:val="heading 5"/>
    <w:basedOn w:val="Normale"/>
    <w:next w:val="Normale"/>
    <w:link w:val="Titolo5Carattere"/>
    <w:rsid w:val="00710A20"/>
    <w:pPr>
      <w:keepNext/>
      <w:keepLines/>
      <w:spacing w:before="40"/>
      <w:outlineLvl w:val="4"/>
    </w:pPr>
    <w:rPr>
      <w:rFonts w:asciiTheme="majorHAnsi" w:eastAsiaTheme="majorEastAsia" w:hAnsiTheme="majorHAnsi" w:cstheme="majorBidi"/>
      <w:color w:val="365F91"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rsid w:val="00A84BFA"/>
    <w:pPr>
      <w:jc w:val="both"/>
    </w:pPr>
  </w:style>
  <w:style w:type="paragraph" w:styleId="Titolo">
    <w:name w:val="Title"/>
    <w:basedOn w:val="Normale"/>
    <w:link w:val="TitoloCarattere"/>
    <w:qFormat/>
    <w:rsid w:val="00A84BFA"/>
    <w:pPr>
      <w:jc w:val="center"/>
    </w:pPr>
  </w:style>
  <w:style w:type="paragraph" w:styleId="Corpodeltesto2">
    <w:name w:val="Body Text 2"/>
    <w:basedOn w:val="Normale"/>
    <w:rsid w:val="00A84BFA"/>
    <w:pPr>
      <w:jc w:val="both"/>
    </w:pPr>
    <w:rPr>
      <w:sz w:val="22"/>
    </w:rPr>
  </w:style>
  <w:style w:type="paragraph" w:styleId="Rientrocorpodeltesto">
    <w:name w:val="Body Text Indent"/>
    <w:basedOn w:val="Normale"/>
    <w:link w:val="RientrocorpodeltestoCarattere"/>
    <w:rsid w:val="00A84BFA"/>
    <w:pPr>
      <w:ind w:left="1134" w:hanging="993"/>
      <w:jc w:val="both"/>
    </w:pPr>
  </w:style>
  <w:style w:type="paragraph" w:styleId="Corpodeltesto3">
    <w:name w:val="Body Text 3"/>
    <w:basedOn w:val="Normale"/>
    <w:link w:val="Corpodeltesto3Carattere"/>
    <w:rsid w:val="00A84BFA"/>
    <w:pPr>
      <w:tabs>
        <w:tab w:val="left" w:pos="5670"/>
      </w:tabs>
      <w:jc w:val="right"/>
    </w:pPr>
  </w:style>
  <w:style w:type="paragraph" w:styleId="Testofumetto">
    <w:name w:val="Balloon Text"/>
    <w:basedOn w:val="Normale"/>
    <w:semiHidden/>
    <w:rsid w:val="00A84BFA"/>
    <w:rPr>
      <w:rFonts w:ascii="Tahoma" w:hAnsi="Tahoma" w:cs="Tahoma"/>
      <w:sz w:val="16"/>
      <w:szCs w:val="16"/>
    </w:rPr>
  </w:style>
  <w:style w:type="character" w:styleId="Collegamentoipertestuale">
    <w:name w:val="Hyperlink"/>
    <w:basedOn w:val="Carpredefinitoparagrafo"/>
    <w:rsid w:val="00A84BFA"/>
    <w:rPr>
      <w:color w:val="0000FF"/>
      <w:u w:val="single"/>
    </w:rPr>
  </w:style>
  <w:style w:type="character" w:customStyle="1" w:styleId="Titolo1Carattere">
    <w:name w:val="Titolo 1 Carattere"/>
    <w:basedOn w:val="Carpredefinitoparagrafo"/>
    <w:link w:val="Titolo1"/>
    <w:rsid w:val="005235EB"/>
    <w:rPr>
      <w:b/>
      <w:i/>
      <w:sz w:val="28"/>
    </w:rPr>
  </w:style>
  <w:style w:type="character" w:customStyle="1" w:styleId="CorpotestoCarattere">
    <w:name w:val="Corpo testo Carattere"/>
    <w:basedOn w:val="Carpredefinitoparagrafo"/>
    <w:link w:val="Corpotesto"/>
    <w:rsid w:val="005235EB"/>
    <w:rPr>
      <w:sz w:val="28"/>
    </w:rPr>
  </w:style>
  <w:style w:type="character" w:customStyle="1" w:styleId="RientrocorpodeltestoCarattere">
    <w:name w:val="Rientro corpo del testo Carattere"/>
    <w:basedOn w:val="Carpredefinitoparagrafo"/>
    <w:link w:val="Rientrocorpodeltesto"/>
    <w:rsid w:val="005235EB"/>
    <w:rPr>
      <w:sz w:val="28"/>
    </w:rPr>
  </w:style>
  <w:style w:type="character" w:customStyle="1" w:styleId="Corpodeltesto3Carattere">
    <w:name w:val="Corpo del testo 3 Carattere"/>
    <w:basedOn w:val="Carpredefinitoparagrafo"/>
    <w:link w:val="Corpodeltesto3"/>
    <w:rsid w:val="005235EB"/>
    <w:rPr>
      <w:sz w:val="28"/>
    </w:rPr>
  </w:style>
  <w:style w:type="paragraph" w:styleId="Intestazione">
    <w:name w:val="header"/>
    <w:basedOn w:val="Normale"/>
    <w:link w:val="IntestazioneCarattere"/>
    <w:unhideWhenUsed/>
    <w:rsid w:val="00A02A57"/>
    <w:pPr>
      <w:tabs>
        <w:tab w:val="center" w:pos="4819"/>
        <w:tab w:val="right" w:pos="9638"/>
      </w:tabs>
    </w:pPr>
  </w:style>
  <w:style w:type="character" w:customStyle="1" w:styleId="IntestazioneCarattere">
    <w:name w:val="Intestazione Carattere"/>
    <w:basedOn w:val="Carpredefinitoparagrafo"/>
    <w:link w:val="Intestazione"/>
    <w:rsid w:val="00A02A57"/>
    <w:rPr>
      <w:sz w:val="28"/>
    </w:rPr>
  </w:style>
  <w:style w:type="paragraph" w:styleId="Pidipagina">
    <w:name w:val="footer"/>
    <w:basedOn w:val="Normale"/>
    <w:link w:val="PidipaginaCarattere"/>
    <w:uiPriority w:val="99"/>
    <w:unhideWhenUsed/>
    <w:rsid w:val="00A02A57"/>
    <w:pPr>
      <w:tabs>
        <w:tab w:val="center" w:pos="4819"/>
        <w:tab w:val="right" w:pos="9638"/>
      </w:tabs>
    </w:pPr>
  </w:style>
  <w:style w:type="character" w:customStyle="1" w:styleId="PidipaginaCarattere">
    <w:name w:val="Piè di pagina Carattere"/>
    <w:basedOn w:val="Carpredefinitoparagrafo"/>
    <w:link w:val="Pidipagina"/>
    <w:uiPriority w:val="99"/>
    <w:rsid w:val="00A02A57"/>
    <w:rPr>
      <w:sz w:val="28"/>
    </w:rPr>
  </w:style>
  <w:style w:type="paragraph" w:customStyle="1" w:styleId="Paragrafoelenco1">
    <w:name w:val="Paragrafo elenco1"/>
    <w:basedOn w:val="Normale"/>
    <w:qFormat/>
    <w:rsid w:val="00093B4C"/>
    <w:pPr>
      <w:ind w:left="720"/>
      <w:contextualSpacing/>
    </w:pPr>
    <w:rPr>
      <w:sz w:val="24"/>
    </w:rPr>
  </w:style>
  <w:style w:type="paragraph" w:customStyle="1" w:styleId="Default">
    <w:name w:val="Default"/>
    <w:rsid w:val="00093B4C"/>
    <w:pPr>
      <w:autoSpaceDE w:val="0"/>
      <w:autoSpaceDN w:val="0"/>
      <w:adjustRightInd w:val="0"/>
    </w:pPr>
    <w:rPr>
      <w:color w:val="000000"/>
    </w:rPr>
  </w:style>
  <w:style w:type="paragraph" w:styleId="NormaleWeb">
    <w:name w:val="Normal (Web)"/>
    <w:basedOn w:val="Normale"/>
    <w:unhideWhenUsed/>
    <w:rsid w:val="00A0226A"/>
    <w:pPr>
      <w:spacing w:before="100" w:beforeAutospacing="1" w:after="100" w:afterAutospacing="1"/>
    </w:pPr>
    <w:rPr>
      <w:sz w:val="24"/>
    </w:rPr>
  </w:style>
  <w:style w:type="character" w:styleId="Enfasigrassetto">
    <w:name w:val="Strong"/>
    <w:qFormat/>
    <w:rsid w:val="00A0226A"/>
    <w:rPr>
      <w:b/>
      <w:bCs/>
    </w:rPr>
  </w:style>
  <w:style w:type="paragraph" w:styleId="Paragrafoelenco">
    <w:name w:val="List Paragraph"/>
    <w:aliases w:val="Number Bullets,normal,First level bullet,Citation List,Table of contents numbered,List Paragraph Char Char,b1,Number_1,SGLText List Paragraph,new,List Paragraph11,List Paragraph2,Colorful List - Accent 11,列出段落,List-1"/>
    <w:basedOn w:val="Normale"/>
    <w:link w:val="ParagrafoelencoCarattere"/>
    <w:uiPriority w:val="1"/>
    <w:qFormat/>
    <w:rsid w:val="00A273C7"/>
    <w:pPr>
      <w:spacing w:after="200" w:line="276" w:lineRule="auto"/>
      <w:ind w:left="720"/>
      <w:contextualSpacing/>
    </w:pPr>
    <w:rPr>
      <w:rFonts w:ascii="Calibri" w:eastAsia="Calibri" w:hAnsi="Calibri"/>
      <w:sz w:val="22"/>
      <w:szCs w:val="22"/>
      <w:lang w:eastAsia="en-US"/>
    </w:rPr>
  </w:style>
  <w:style w:type="table" w:styleId="Grigliatabella">
    <w:name w:val="Table Grid"/>
    <w:basedOn w:val="Tabellanormale"/>
    <w:uiPriority w:val="59"/>
    <w:rsid w:val="00213B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ppadocumento">
    <w:name w:val="Document Map"/>
    <w:basedOn w:val="Normale"/>
    <w:link w:val="MappadocumentoCarattere"/>
    <w:uiPriority w:val="99"/>
    <w:semiHidden/>
    <w:unhideWhenUsed/>
    <w:rsid w:val="00822BFE"/>
    <w:rPr>
      <w:rFonts w:ascii="Lucida Grande" w:hAnsi="Lucida Grande"/>
      <w:sz w:val="24"/>
    </w:rPr>
  </w:style>
  <w:style w:type="character" w:customStyle="1" w:styleId="MappadocumentoCarattere">
    <w:name w:val="Mappa documento Carattere"/>
    <w:basedOn w:val="Carpredefinitoparagrafo"/>
    <w:link w:val="Mappadocumento"/>
    <w:uiPriority w:val="99"/>
    <w:semiHidden/>
    <w:rsid w:val="00822BFE"/>
    <w:rPr>
      <w:rFonts w:ascii="Lucida Grande" w:hAnsi="Lucida Grande"/>
      <w:sz w:val="24"/>
      <w:szCs w:val="24"/>
    </w:rPr>
  </w:style>
  <w:style w:type="character" w:styleId="Numeropagina">
    <w:name w:val="page number"/>
    <w:basedOn w:val="Carpredefinitoparagrafo"/>
    <w:rsid w:val="007A589F"/>
  </w:style>
  <w:style w:type="character" w:customStyle="1" w:styleId="Titolo5Carattere">
    <w:name w:val="Titolo 5 Carattere"/>
    <w:basedOn w:val="Carpredefinitoparagrafo"/>
    <w:link w:val="Titolo5"/>
    <w:rsid w:val="00710A20"/>
    <w:rPr>
      <w:rFonts w:asciiTheme="majorHAnsi" w:eastAsiaTheme="majorEastAsia" w:hAnsiTheme="majorHAnsi" w:cstheme="majorBidi"/>
      <w:color w:val="365F91" w:themeColor="accent1" w:themeShade="BF"/>
      <w:sz w:val="28"/>
    </w:rPr>
  </w:style>
  <w:style w:type="character" w:customStyle="1" w:styleId="TitoloCarattere">
    <w:name w:val="Titolo Carattere"/>
    <w:basedOn w:val="Carpredefinitoparagrafo"/>
    <w:link w:val="Titolo"/>
    <w:rsid w:val="00710A20"/>
    <w:rPr>
      <w:sz w:val="28"/>
    </w:rPr>
  </w:style>
  <w:style w:type="paragraph" w:styleId="Sottotitolo">
    <w:name w:val="Subtitle"/>
    <w:basedOn w:val="Normale"/>
    <w:link w:val="SottotitoloCarattere"/>
    <w:qFormat/>
    <w:rsid w:val="00710A20"/>
    <w:pPr>
      <w:jc w:val="center"/>
    </w:pPr>
    <w:rPr>
      <w:sz w:val="24"/>
      <w:szCs w:val="20"/>
    </w:rPr>
  </w:style>
  <w:style w:type="character" w:customStyle="1" w:styleId="SottotitoloCarattere">
    <w:name w:val="Sottotitolo Carattere"/>
    <w:basedOn w:val="Carpredefinitoparagrafo"/>
    <w:link w:val="Sottotitolo"/>
    <w:rsid w:val="00710A20"/>
    <w:rPr>
      <w:szCs w:val="20"/>
    </w:rPr>
  </w:style>
  <w:style w:type="character" w:styleId="Enfasicorsivo">
    <w:name w:val="Emphasis"/>
    <w:basedOn w:val="Carpredefinitoparagrafo"/>
    <w:uiPriority w:val="20"/>
    <w:qFormat/>
    <w:rsid w:val="006161D7"/>
    <w:rPr>
      <w:i/>
      <w:iCs/>
    </w:rPr>
  </w:style>
  <w:style w:type="paragraph" w:customStyle="1" w:styleId="Contenutotabella">
    <w:name w:val="Contenuto tabella"/>
    <w:basedOn w:val="Normale"/>
    <w:rsid w:val="002A0C60"/>
    <w:pPr>
      <w:suppressLineNumbers/>
      <w:suppressAutoHyphens/>
      <w:spacing w:after="200" w:line="276" w:lineRule="auto"/>
    </w:pPr>
    <w:rPr>
      <w:rFonts w:ascii="Calibri" w:eastAsia="Calibri" w:hAnsi="Calibri"/>
      <w:sz w:val="22"/>
      <w:szCs w:val="22"/>
      <w:lang w:eastAsia="zh-CN"/>
    </w:rPr>
  </w:style>
  <w:style w:type="character" w:customStyle="1" w:styleId="ParagrafoelencoCarattere">
    <w:name w:val="Paragrafo elenco Carattere"/>
    <w:aliases w:val="Number Bullets Carattere,normal Carattere,First level bullet Carattere,Citation List Carattere,Table of contents numbered Carattere,List Paragraph Char Char Carattere,b1 Carattere,Number_1 Carattere,new Carattere"/>
    <w:basedOn w:val="Carpredefinitoparagrafo"/>
    <w:link w:val="Paragrafoelenco"/>
    <w:uiPriority w:val="1"/>
    <w:qFormat/>
    <w:rsid w:val="00117266"/>
    <w:rPr>
      <w:rFonts w:ascii="Calibri" w:eastAsia="Calibri" w:hAnsi="Calibri"/>
      <w:sz w:val="22"/>
      <w:szCs w:val="22"/>
      <w:lang w:eastAsia="en-US"/>
    </w:rPr>
  </w:style>
  <w:style w:type="character" w:customStyle="1" w:styleId="Titolo6">
    <w:name w:val="Titolo #6_"/>
    <w:link w:val="Titolo60"/>
    <w:rsid w:val="00831206"/>
    <w:rPr>
      <w:rFonts w:ascii="Arial" w:eastAsia="Arial" w:hAnsi="Arial" w:cs="Arial"/>
      <w:b/>
      <w:bCs/>
      <w:sz w:val="18"/>
      <w:szCs w:val="18"/>
      <w:shd w:val="clear" w:color="auto" w:fill="FFFFFF"/>
    </w:rPr>
  </w:style>
  <w:style w:type="paragraph" w:customStyle="1" w:styleId="Titolo60">
    <w:name w:val="Titolo #6"/>
    <w:basedOn w:val="Normale"/>
    <w:link w:val="Titolo6"/>
    <w:rsid w:val="00831206"/>
    <w:pPr>
      <w:widowControl w:val="0"/>
      <w:shd w:val="clear" w:color="auto" w:fill="FFFFFF"/>
      <w:spacing w:before="480" w:line="472" w:lineRule="exact"/>
      <w:jc w:val="center"/>
      <w:outlineLvl w:val="5"/>
    </w:pPr>
    <w:rPr>
      <w:rFonts w:ascii="Arial" w:eastAsia="Arial" w:hAnsi="Arial" w:cs="Arial"/>
      <w:b/>
      <w:bCs/>
      <w:sz w:val="18"/>
      <w:szCs w:val="18"/>
    </w:rPr>
  </w:style>
  <w:style w:type="table" w:customStyle="1" w:styleId="TableNormal">
    <w:name w:val="Table Normal"/>
    <w:uiPriority w:val="2"/>
    <w:semiHidden/>
    <w:unhideWhenUsed/>
    <w:qFormat/>
    <w:rsid w:val="00F319A8"/>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F319A8"/>
    <w:pPr>
      <w:widowControl w:val="0"/>
      <w:autoSpaceDE w:val="0"/>
      <w:autoSpaceDN w:val="0"/>
      <w:ind w:left="113"/>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02557">
      <w:bodyDiv w:val="1"/>
      <w:marLeft w:val="0"/>
      <w:marRight w:val="0"/>
      <w:marTop w:val="0"/>
      <w:marBottom w:val="0"/>
      <w:divBdr>
        <w:top w:val="none" w:sz="0" w:space="0" w:color="auto"/>
        <w:left w:val="none" w:sz="0" w:space="0" w:color="auto"/>
        <w:bottom w:val="none" w:sz="0" w:space="0" w:color="auto"/>
        <w:right w:val="none" w:sz="0" w:space="0" w:color="auto"/>
      </w:divBdr>
      <w:divsChild>
        <w:div w:id="2081829859">
          <w:marLeft w:val="0"/>
          <w:marRight w:val="0"/>
          <w:marTop w:val="0"/>
          <w:marBottom w:val="0"/>
          <w:divBdr>
            <w:top w:val="none" w:sz="0" w:space="0" w:color="auto"/>
            <w:left w:val="none" w:sz="0" w:space="0" w:color="auto"/>
            <w:bottom w:val="none" w:sz="0" w:space="0" w:color="auto"/>
            <w:right w:val="none" w:sz="0" w:space="0" w:color="auto"/>
          </w:divBdr>
        </w:div>
        <w:div w:id="583414916">
          <w:marLeft w:val="0"/>
          <w:marRight w:val="0"/>
          <w:marTop w:val="0"/>
          <w:marBottom w:val="0"/>
          <w:divBdr>
            <w:top w:val="none" w:sz="0" w:space="0" w:color="auto"/>
            <w:left w:val="none" w:sz="0" w:space="0" w:color="auto"/>
            <w:bottom w:val="none" w:sz="0" w:space="0" w:color="auto"/>
            <w:right w:val="none" w:sz="0" w:space="0" w:color="auto"/>
          </w:divBdr>
        </w:div>
        <w:div w:id="1183132033">
          <w:marLeft w:val="0"/>
          <w:marRight w:val="0"/>
          <w:marTop w:val="0"/>
          <w:marBottom w:val="0"/>
          <w:divBdr>
            <w:top w:val="none" w:sz="0" w:space="0" w:color="auto"/>
            <w:left w:val="none" w:sz="0" w:space="0" w:color="auto"/>
            <w:bottom w:val="none" w:sz="0" w:space="0" w:color="auto"/>
            <w:right w:val="none" w:sz="0" w:space="0" w:color="auto"/>
          </w:divBdr>
        </w:div>
        <w:div w:id="1347749477">
          <w:marLeft w:val="0"/>
          <w:marRight w:val="0"/>
          <w:marTop w:val="0"/>
          <w:marBottom w:val="0"/>
          <w:divBdr>
            <w:top w:val="none" w:sz="0" w:space="0" w:color="auto"/>
            <w:left w:val="none" w:sz="0" w:space="0" w:color="auto"/>
            <w:bottom w:val="none" w:sz="0" w:space="0" w:color="auto"/>
            <w:right w:val="none" w:sz="0" w:space="0" w:color="auto"/>
          </w:divBdr>
        </w:div>
        <w:div w:id="1218589033">
          <w:marLeft w:val="0"/>
          <w:marRight w:val="0"/>
          <w:marTop w:val="0"/>
          <w:marBottom w:val="0"/>
          <w:divBdr>
            <w:top w:val="none" w:sz="0" w:space="0" w:color="auto"/>
            <w:left w:val="none" w:sz="0" w:space="0" w:color="auto"/>
            <w:bottom w:val="none" w:sz="0" w:space="0" w:color="auto"/>
            <w:right w:val="none" w:sz="0" w:space="0" w:color="auto"/>
          </w:divBdr>
        </w:div>
        <w:div w:id="659575226">
          <w:marLeft w:val="0"/>
          <w:marRight w:val="0"/>
          <w:marTop w:val="0"/>
          <w:marBottom w:val="0"/>
          <w:divBdr>
            <w:top w:val="none" w:sz="0" w:space="0" w:color="auto"/>
            <w:left w:val="none" w:sz="0" w:space="0" w:color="auto"/>
            <w:bottom w:val="none" w:sz="0" w:space="0" w:color="auto"/>
            <w:right w:val="none" w:sz="0" w:space="0" w:color="auto"/>
          </w:divBdr>
        </w:div>
        <w:div w:id="1970818553">
          <w:marLeft w:val="0"/>
          <w:marRight w:val="0"/>
          <w:marTop w:val="0"/>
          <w:marBottom w:val="0"/>
          <w:divBdr>
            <w:top w:val="none" w:sz="0" w:space="0" w:color="auto"/>
            <w:left w:val="none" w:sz="0" w:space="0" w:color="auto"/>
            <w:bottom w:val="none" w:sz="0" w:space="0" w:color="auto"/>
            <w:right w:val="none" w:sz="0" w:space="0" w:color="auto"/>
          </w:divBdr>
        </w:div>
        <w:div w:id="1695962175">
          <w:marLeft w:val="0"/>
          <w:marRight w:val="0"/>
          <w:marTop w:val="0"/>
          <w:marBottom w:val="0"/>
          <w:divBdr>
            <w:top w:val="none" w:sz="0" w:space="0" w:color="auto"/>
            <w:left w:val="none" w:sz="0" w:space="0" w:color="auto"/>
            <w:bottom w:val="none" w:sz="0" w:space="0" w:color="auto"/>
            <w:right w:val="none" w:sz="0" w:space="0" w:color="auto"/>
          </w:divBdr>
        </w:div>
        <w:div w:id="561478909">
          <w:marLeft w:val="0"/>
          <w:marRight w:val="0"/>
          <w:marTop w:val="0"/>
          <w:marBottom w:val="0"/>
          <w:divBdr>
            <w:top w:val="none" w:sz="0" w:space="0" w:color="auto"/>
            <w:left w:val="none" w:sz="0" w:space="0" w:color="auto"/>
            <w:bottom w:val="none" w:sz="0" w:space="0" w:color="auto"/>
            <w:right w:val="none" w:sz="0" w:space="0" w:color="auto"/>
          </w:divBdr>
        </w:div>
        <w:div w:id="358701784">
          <w:marLeft w:val="0"/>
          <w:marRight w:val="0"/>
          <w:marTop w:val="0"/>
          <w:marBottom w:val="0"/>
          <w:divBdr>
            <w:top w:val="none" w:sz="0" w:space="0" w:color="auto"/>
            <w:left w:val="none" w:sz="0" w:space="0" w:color="auto"/>
            <w:bottom w:val="none" w:sz="0" w:space="0" w:color="auto"/>
            <w:right w:val="none" w:sz="0" w:space="0" w:color="auto"/>
          </w:divBdr>
        </w:div>
        <w:div w:id="757597607">
          <w:marLeft w:val="0"/>
          <w:marRight w:val="0"/>
          <w:marTop w:val="0"/>
          <w:marBottom w:val="0"/>
          <w:divBdr>
            <w:top w:val="none" w:sz="0" w:space="0" w:color="auto"/>
            <w:left w:val="none" w:sz="0" w:space="0" w:color="auto"/>
            <w:bottom w:val="none" w:sz="0" w:space="0" w:color="auto"/>
            <w:right w:val="none" w:sz="0" w:space="0" w:color="auto"/>
          </w:divBdr>
        </w:div>
        <w:div w:id="1401949745">
          <w:marLeft w:val="0"/>
          <w:marRight w:val="0"/>
          <w:marTop w:val="0"/>
          <w:marBottom w:val="0"/>
          <w:divBdr>
            <w:top w:val="none" w:sz="0" w:space="0" w:color="auto"/>
            <w:left w:val="none" w:sz="0" w:space="0" w:color="auto"/>
            <w:bottom w:val="none" w:sz="0" w:space="0" w:color="auto"/>
            <w:right w:val="none" w:sz="0" w:space="0" w:color="auto"/>
          </w:divBdr>
        </w:div>
        <w:div w:id="158035750">
          <w:marLeft w:val="0"/>
          <w:marRight w:val="0"/>
          <w:marTop w:val="0"/>
          <w:marBottom w:val="0"/>
          <w:divBdr>
            <w:top w:val="none" w:sz="0" w:space="0" w:color="auto"/>
            <w:left w:val="none" w:sz="0" w:space="0" w:color="auto"/>
            <w:bottom w:val="none" w:sz="0" w:space="0" w:color="auto"/>
            <w:right w:val="none" w:sz="0" w:space="0" w:color="auto"/>
          </w:divBdr>
        </w:div>
        <w:div w:id="655652667">
          <w:marLeft w:val="0"/>
          <w:marRight w:val="0"/>
          <w:marTop w:val="0"/>
          <w:marBottom w:val="0"/>
          <w:divBdr>
            <w:top w:val="none" w:sz="0" w:space="0" w:color="auto"/>
            <w:left w:val="none" w:sz="0" w:space="0" w:color="auto"/>
            <w:bottom w:val="none" w:sz="0" w:space="0" w:color="auto"/>
            <w:right w:val="none" w:sz="0" w:space="0" w:color="auto"/>
          </w:divBdr>
        </w:div>
        <w:div w:id="1327323563">
          <w:marLeft w:val="0"/>
          <w:marRight w:val="0"/>
          <w:marTop w:val="0"/>
          <w:marBottom w:val="0"/>
          <w:divBdr>
            <w:top w:val="none" w:sz="0" w:space="0" w:color="auto"/>
            <w:left w:val="none" w:sz="0" w:space="0" w:color="auto"/>
            <w:bottom w:val="none" w:sz="0" w:space="0" w:color="auto"/>
            <w:right w:val="none" w:sz="0" w:space="0" w:color="auto"/>
          </w:divBdr>
        </w:div>
        <w:div w:id="172573227">
          <w:marLeft w:val="0"/>
          <w:marRight w:val="0"/>
          <w:marTop w:val="0"/>
          <w:marBottom w:val="0"/>
          <w:divBdr>
            <w:top w:val="none" w:sz="0" w:space="0" w:color="auto"/>
            <w:left w:val="none" w:sz="0" w:space="0" w:color="auto"/>
            <w:bottom w:val="none" w:sz="0" w:space="0" w:color="auto"/>
            <w:right w:val="none" w:sz="0" w:space="0" w:color="auto"/>
          </w:divBdr>
        </w:div>
        <w:div w:id="38600965">
          <w:marLeft w:val="0"/>
          <w:marRight w:val="0"/>
          <w:marTop w:val="0"/>
          <w:marBottom w:val="0"/>
          <w:divBdr>
            <w:top w:val="none" w:sz="0" w:space="0" w:color="auto"/>
            <w:left w:val="none" w:sz="0" w:space="0" w:color="auto"/>
            <w:bottom w:val="none" w:sz="0" w:space="0" w:color="auto"/>
            <w:right w:val="none" w:sz="0" w:space="0" w:color="auto"/>
          </w:divBdr>
        </w:div>
        <w:div w:id="517156643">
          <w:marLeft w:val="0"/>
          <w:marRight w:val="0"/>
          <w:marTop w:val="0"/>
          <w:marBottom w:val="0"/>
          <w:divBdr>
            <w:top w:val="none" w:sz="0" w:space="0" w:color="auto"/>
            <w:left w:val="none" w:sz="0" w:space="0" w:color="auto"/>
            <w:bottom w:val="none" w:sz="0" w:space="0" w:color="auto"/>
            <w:right w:val="none" w:sz="0" w:space="0" w:color="auto"/>
          </w:divBdr>
        </w:div>
        <w:div w:id="1817839735">
          <w:marLeft w:val="0"/>
          <w:marRight w:val="0"/>
          <w:marTop w:val="0"/>
          <w:marBottom w:val="0"/>
          <w:divBdr>
            <w:top w:val="none" w:sz="0" w:space="0" w:color="auto"/>
            <w:left w:val="none" w:sz="0" w:space="0" w:color="auto"/>
            <w:bottom w:val="none" w:sz="0" w:space="0" w:color="auto"/>
            <w:right w:val="none" w:sz="0" w:space="0" w:color="auto"/>
          </w:divBdr>
        </w:div>
        <w:div w:id="923803113">
          <w:marLeft w:val="0"/>
          <w:marRight w:val="0"/>
          <w:marTop w:val="0"/>
          <w:marBottom w:val="0"/>
          <w:divBdr>
            <w:top w:val="none" w:sz="0" w:space="0" w:color="auto"/>
            <w:left w:val="none" w:sz="0" w:space="0" w:color="auto"/>
            <w:bottom w:val="none" w:sz="0" w:space="0" w:color="auto"/>
            <w:right w:val="none" w:sz="0" w:space="0" w:color="auto"/>
          </w:divBdr>
        </w:div>
        <w:div w:id="2036930011">
          <w:marLeft w:val="0"/>
          <w:marRight w:val="0"/>
          <w:marTop w:val="0"/>
          <w:marBottom w:val="0"/>
          <w:divBdr>
            <w:top w:val="none" w:sz="0" w:space="0" w:color="auto"/>
            <w:left w:val="none" w:sz="0" w:space="0" w:color="auto"/>
            <w:bottom w:val="none" w:sz="0" w:space="0" w:color="auto"/>
            <w:right w:val="none" w:sz="0" w:space="0" w:color="auto"/>
          </w:divBdr>
        </w:div>
        <w:div w:id="2052263323">
          <w:marLeft w:val="0"/>
          <w:marRight w:val="0"/>
          <w:marTop w:val="0"/>
          <w:marBottom w:val="0"/>
          <w:divBdr>
            <w:top w:val="none" w:sz="0" w:space="0" w:color="auto"/>
            <w:left w:val="none" w:sz="0" w:space="0" w:color="auto"/>
            <w:bottom w:val="none" w:sz="0" w:space="0" w:color="auto"/>
            <w:right w:val="none" w:sz="0" w:space="0" w:color="auto"/>
          </w:divBdr>
        </w:div>
        <w:div w:id="31158195">
          <w:marLeft w:val="0"/>
          <w:marRight w:val="0"/>
          <w:marTop w:val="0"/>
          <w:marBottom w:val="0"/>
          <w:divBdr>
            <w:top w:val="none" w:sz="0" w:space="0" w:color="auto"/>
            <w:left w:val="none" w:sz="0" w:space="0" w:color="auto"/>
            <w:bottom w:val="none" w:sz="0" w:space="0" w:color="auto"/>
            <w:right w:val="none" w:sz="0" w:space="0" w:color="auto"/>
          </w:divBdr>
        </w:div>
        <w:div w:id="1291398842">
          <w:marLeft w:val="0"/>
          <w:marRight w:val="0"/>
          <w:marTop w:val="0"/>
          <w:marBottom w:val="0"/>
          <w:divBdr>
            <w:top w:val="none" w:sz="0" w:space="0" w:color="auto"/>
            <w:left w:val="none" w:sz="0" w:space="0" w:color="auto"/>
            <w:bottom w:val="none" w:sz="0" w:space="0" w:color="auto"/>
            <w:right w:val="none" w:sz="0" w:space="0" w:color="auto"/>
          </w:divBdr>
        </w:div>
        <w:div w:id="514851978">
          <w:marLeft w:val="0"/>
          <w:marRight w:val="0"/>
          <w:marTop w:val="0"/>
          <w:marBottom w:val="0"/>
          <w:divBdr>
            <w:top w:val="none" w:sz="0" w:space="0" w:color="auto"/>
            <w:left w:val="none" w:sz="0" w:space="0" w:color="auto"/>
            <w:bottom w:val="none" w:sz="0" w:space="0" w:color="auto"/>
            <w:right w:val="none" w:sz="0" w:space="0" w:color="auto"/>
          </w:divBdr>
        </w:div>
        <w:div w:id="500630047">
          <w:marLeft w:val="0"/>
          <w:marRight w:val="0"/>
          <w:marTop w:val="0"/>
          <w:marBottom w:val="0"/>
          <w:divBdr>
            <w:top w:val="none" w:sz="0" w:space="0" w:color="auto"/>
            <w:left w:val="none" w:sz="0" w:space="0" w:color="auto"/>
            <w:bottom w:val="none" w:sz="0" w:space="0" w:color="auto"/>
            <w:right w:val="none" w:sz="0" w:space="0" w:color="auto"/>
          </w:divBdr>
        </w:div>
        <w:div w:id="1515458020">
          <w:marLeft w:val="0"/>
          <w:marRight w:val="0"/>
          <w:marTop w:val="0"/>
          <w:marBottom w:val="0"/>
          <w:divBdr>
            <w:top w:val="none" w:sz="0" w:space="0" w:color="auto"/>
            <w:left w:val="none" w:sz="0" w:space="0" w:color="auto"/>
            <w:bottom w:val="none" w:sz="0" w:space="0" w:color="auto"/>
            <w:right w:val="none" w:sz="0" w:space="0" w:color="auto"/>
          </w:divBdr>
        </w:div>
        <w:div w:id="1989168468">
          <w:marLeft w:val="0"/>
          <w:marRight w:val="0"/>
          <w:marTop w:val="0"/>
          <w:marBottom w:val="0"/>
          <w:divBdr>
            <w:top w:val="none" w:sz="0" w:space="0" w:color="auto"/>
            <w:left w:val="none" w:sz="0" w:space="0" w:color="auto"/>
            <w:bottom w:val="none" w:sz="0" w:space="0" w:color="auto"/>
            <w:right w:val="none" w:sz="0" w:space="0" w:color="auto"/>
          </w:divBdr>
        </w:div>
        <w:div w:id="958032800">
          <w:marLeft w:val="0"/>
          <w:marRight w:val="0"/>
          <w:marTop w:val="0"/>
          <w:marBottom w:val="0"/>
          <w:divBdr>
            <w:top w:val="none" w:sz="0" w:space="0" w:color="auto"/>
            <w:left w:val="none" w:sz="0" w:space="0" w:color="auto"/>
            <w:bottom w:val="none" w:sz="0" w:space="0" w:color="auto"/>
            <w:right w:val="none" w:sz="0" w:space="0" w:color="auto"/>
          </w:divBdr>
        </w:div>
        <w:div w:id="2109303539">
          <w:marLeft w:val="0"/>
          <w:marRight w:val="0"/>
          <w:marTop w:val="0"/>
          <w:marBottom w:val="0"/>
          <w:divBdr>
            <w:top w:val="none" w:sz="0" w:space="0" w:color="auto"/>
            <w:left w:val="none" w:sz="0" w:space="0" w:color="auto"/>
            <w:bottom w:val="none" w:sz="0" w:space="0" w:color="auto"/>
            <w:right w:val="none" w:sz="0" w:space="0" w:color="auto"/>
          </w:divBdr>
        </w:div>
        <w:div w:id="428546729">
          <w:marLeft w:val="0"/>
          <w:marRight w:val="0"/>
          <w:marTop w:val="0"/>
          <w:marBottom w:val="0"/>
          <w:divBdr>
            <w:top w:val="none" w:sz="0" w:space="0" w:color="auto"/>
            <w:left w:val="none" w:sz="0" w:space="0" w:color="auto"/>
            <w:bottom w:val="none" w:sz="0" w:space="0" w:color="auto"/>
            <w:right w:val="none" w:sz="0" w:space="0" w:color="auto"/>
          </w:divBdr>
        </w:div>
        <w:div w:id="1329793371">
          <w:marLeft w:val="0"/>
          <w:marRight w:val="0"/>
          <w:marTop w:val="0"/>
          <w:marBottom w:val="0"/>
          <w:divBdr>
            <w:top w:val="none" w:sz="0" w:space="0" w:color="auto"/>
            <w:left w:val="none" w:sz="0" w:space="0" w:color="auto"/>
            <w:bottom w:val="none" w:sz="0" w:space="0" w:color="auto"/>
            <w:right w:val="none" w:sz="0" w:space="0" w:color="auto"/>
          </w:divBdr>
        </w:div>
        <w:div w:id="1838113895">
          <w:marLeft w:val="0"/>
          <w:marRight w:val="0"/>
          <w:marTop w:val="0"/>
          <w:marBottom w:val="0"/>
          <w:divBdr>
            <w:top w:val="none" w:sz="0" w:space="0" w:color="auto"/>
            <w:left w:val="none" w:sz="0" w:space="0" w:color="auto"/>
            <w:bottom w:val="none" w:sz="0" w:space="0" w:color="auto"/>
            <w:right w:val="none" w:sz="0" w:space="0" w:color="auto"/>
          </w:divBdr>
        </w:div>
        <w:div w:id="1627663646">
          <w:marLeft w:val="0"/>
          <w:marRight w:val="0"/>
          <w:marTop w:val="0"/>
          <w:marBottom w:val="0"/>
          <w:divBdr>
            <w:top w:val="none" w:sz="0" w:space="0" w:color="auto"/>
            <w:left w:val="none" w:sz="0" w:space="0" w:color="auto"/>
            <w:bottom w:val="none" w:sz="0" w:space="0" w:color="auto"/>
            <w:right w:val="none" w:sz="0" w:space="0" w:color="auto"/>
          </w:divBdr>
        </w:div>
        <w:div w:id="2142064969">
          <w:marLeft w:val="0"/>
          <w:marRight w:val="0"/>
          <w:marTop w:val="0"/>
          <w:marBottom w:val="0"/>
          <w:divBdr>
            <w:top w:val="none" w:sz="0" w:space="0" w:color="auto"/>
            <w:left w:val="none" w:sz="0" w:space="0" w:color="auto"/>
            <w:bottom w:val="none" w:sz="0" w:space="0" w:color="auto"/>
            <w:right w:val="none" w:sz="0" w:space="0" w:color="auto"/>
          </w:divBdr>
        </w:div>
        <w:div w:id="2082673828">
          <w:marLeft w:val="0"/>
          <w:marRight w:val="0"/>
          <w:marTop w:val="0"/>
          <w:marBottom w:val="0"/>
          <w:divBdr>
            <w:top w:val="none" w:sz="0" w:space="0" w:color="auto"/>
            <w:left w:val="none" w:sz="0" w:space="0" w:color="auto"/>
            <w:bottom w:val="none" w:sz="0" w:space="0" w:color="auto"/>
            <w:right w:val="none" w:sz="0" w:space="0" w:color="auto"/>
          </w:divBdr>
        </w:div>
        <w:div w:id="1710908418">
          <w:marLeft w:val="0"/>
          <w:marRight w:val="0"/>
          <w:marTop w:val="0"/>
          <w:marBottom w:val="0"/>
          <w:divBdr>
            <w:top w:val="none" w:sz="0" w:space="0" w:color="auto"/>
            <w:left w:val="none" w:sz="0" w:space="0" w:color="auto"/>
            <w:bottom w:val="none" w:sz="0" w:space="0" w:color="auto"/>
            <w:right w:val="none" w:sz="0" w:space="0" w:color="auto"/>
          </w:divBdr>
        </w:div>
        <w:div w:id="1080637989">
          <w:marLeft w:val="0"/>
          <w:marRight w:val="0"/>
          <w:marTop w:val="0"/>
          <w:marBottom w:val="0"/>
          <w:divBdr>
            <w:top w:val="none" w:sz="0" w:space="0" w:color="auto"/>
            <w:left w:val="none" w:sz="0" w:space="0" w:color="auto"/>
            <w:bottom w:val="none" w:sz="0" w:space="0" w:color="auto"/>
            <w:right w:val="none" w:sz="0" w:space="0" w:color="auto"/>
          </w:divBdr>
        </w:div>
        <w:div w:id="1115127738">
          <w:marLeft w:val="0"/>
          <w:marRight w:val="0"/>
          <w:marTop w:val="0"/>
          <w:marBottom w:val="0"/>
          <w:divBdr>
            <w:top w:val="none" w:sz="0" w:space="0" w:color="auto"/>
            <w:left w:val="none" w:sz="0" w:space="0" w:color="auto"/>
            <w:bottom w:val="none" w:sz="0" w:space="0" w:color="auto"/>
            <w:right w:val="none" w:sz="0" w:space="0" w:color="auto"/>
          </w:divBdr>
        </w:div>
        <w:div w:id="614025993">
          <w:marLeft w:val="0"/>
          <w:marRight w:val="0"/>
          <w:marTop w:val="0"/>
          <w:marBottom w:val="0"/>
          <w:divBdr>
            <w:top w:val="none" w:sz="0" w:space="0" w:color="auto"/>
            <w:left w:val="none" w:sz="0" w:space="0" w:color="auto"/>
            <w:bottom w:val="none" w:sz="0" w:space="0" w:color="auto"/>
            <w:right w:val="none" w:sz="0" w:space="0" w:color="auto"/>
          </w:divBdr>
        </w:div>
        <w:div w:id="634406372">
          <w:marLeft w:val="0"/>
          <w:marRight w:val="0"/>
          <w:marTop w:val="0"/>
          <w:marBottom w:val="0"/>
          <w:divBdr>
            <w:top w:val="none" w:sz="0" w:space="0" w:color="auto"/>
            <w:left w:val="none" w:sz="0" w:space="0" w:color="auto"/>
            <w:bottom w:val="none" w:sz="0" w:space="0" w:color="auto"/>
            <w:right w:val="none" w:sz="0" w:space="0" w:color="auto"/>
          </w:divBdr>
        </w:div>
        <w:div w:id="1674606551">
          <w:marLeft w:val="0"/>
          <w:marRight w:val="0"/>
          <w:marTop w:val="0"/>
          <w:marBottom w:val="0"/>
          <w:divBdr>
            <w:top w:val="none" w:sz="0" w:space="0" w:color="auto"/>
            <w:left w:val="none" w:sz="0" w:space="0" w:color="auto"/>
            <w:bottom w:val="none" w:sz="0" w:space="0" w:color="auto"/>
            <w:right w:val="none" w:sz="0" w:space="0" w:color="auto"/>
          </w:divBdr>
        </w:div>
        <w:div w:id="782966717">
          <w:marLeft w:val="0"/>
          <w:marRight w:val="0"/>
          <w:marTop w:val="0"/>
          <w:marBottom w:val="0"/>
          <w:divBdr>
            <w:top w:val="none" w:sz="0" w:space="0" w:color="auto"/>
            <w:left w:val="none" w:sz="0" w:space="0" w:color="auto"/>
            <w:bottom w:val="none" w:sz="0" w:space="0" w:color="auto"/>
            <w:right w:val="none" w:sz="0" w:space="0" w:color="auto"/>
          </w:divBdr>
        </w:div>
      </w:divsChild>
    </w:div>
    <w:div w:id="91977662">
      <w:bodyDiv w:val="1"/>
      <w:marLeft w:val="0"/>
      <w:marRight w:val="0"/>
      <w:marTop w:val="0"/>
      <w:marBottom w:val="0"/>
      <w:divBdr>
        <w:top w:val="none" w:sz="0" w:space="0" w:color="auto"/>
        <w:left w:val="none" w:sz="0" w:space="0" w:color="auto"/>
        <w:bottom w:val="none" w:sz="0" w:space="0" w:color="auto"/>
        <w:right w:val="none" w:sz="0" w:space="0" w:color="auto"/>
      </w:divBdr>
    </w:div>
    <w:div w:id="128478703">
      <w:bodyDiv w:val="1"/>
      <w:marLeft w:val="0"/>
      <w:marRight w:val="0"/>
      <w:marTop w:val="0"/>
      <w:marBottom w:val="0"/>
      <w:divBdr>
        <w:top w:val="none" w:sz="0" w:space="0" w:color="auto"/>
        <w:left w:val="none" w:sz="0" w:space="0" w:color="auto"/>
        <w:bottom w:val="none" w:sz="0" w:space="0" w:color="auto"/>
        <w:right w:val="none" w:sz="0" w:space="0" w:color="auto"/>
      </w:divBdr>
    </w:div>
    <w:div w:id="154346414">
      <w:bodyDiv w:val="1"/>
      <w:marLeft w:val="0"/>
      <w:marRight w:val="0"/>
      <w:marTop w:val="0"/>
      <w:marBottom w:val="0"/>
      <w:divBdr>
        <w:top w:val="none" w:sz="0" w:space="0" w:color="auto"/>
        <w:left w:val="none" w:sz="0" w:space="0" w:color="auto"/>
        <w:bottom w:val="none" w:sz="0" w:space="0" w:color="auto"/>
        <w:right w:val="none" w:sz="0" w:space="0" w:color="auto"/>
      </w:divBdr>
      <w:divsChild>
        <w:div w:id="1572810509">
          <w:marLeft w:val="0"/>
          <w:marRight w:val="0"/>
          <w:marTop w:val="0"/>
          <w:marBottom w:val="0"/>
          <w:divBdr>
            <w:top w:val="none" w:sz="0" w:space="0" w:color="auto"/>
            <w:left w:val="none" w:sz="0" w:space="0" w:color="auto"/>
            <w:bottom w:val="none" w:sz="0" w:space="0" w:color="auto"/>
            <w:right w:val="none" w:sz="0" w:space="0" w:color="auto"/>
          </w:divBdr>
          <w:divsChild>
            <w:div w:id="696543879">
              <w:marLeft w:val="0"/>
              <w:marRight w:val="0"/>
              <w:marTop w:val="0"/>
              <w:marBottom w:val="0"/>
              <w:divBdr>
                <w:top w:val="none" w:sz="0" w:space="0" w:color="auto"/>
                <w:left w:val="none" w:sz="0" w:space="0" w:color="auto"/>
                <w:bottom w:val="none" w:sz="0" w:space="0" w:color="auto"/>
                <w:right w:val="none" w:sz="0" w:space="0" w:color="auto"/>
              </w:divBdr>
              <w:divsChild>
                <w:div w:id="198457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295034">
      <w:bodyDiv w:val="1"/>
      <w:marLeft w:val="0"/>
      <w:marRight w:val="0"/>
      <w:marTop w:val="0"/>
      <w:marBottom w:val="0"/>
      <w:divBdr>
        <w:top w:val="none" w:sz="0" w:space="0" w:color="auto"/>
        <w:left w:val="none" w:sz="0" w:space="0" w:color="auto"/>
        <w:bottom w:val="none" w:sz="0" w:space="0" w:color="auto"/>
        <w:right w:val="none" w:sz="0" w:space="0" w:color="auto"/>
      </w:divBdr>
      <w:divsChild>
        <w:div w:id="738596583">
          <w:marLeft w:val="0"/>
          <w:marRight w:val="0"/>
          <w:marTop w:val="0"/>
          <w:marBottom w:val="0"/>
          <w:divBdr>
            <w:top w:val="none" w:sz="0" w:space="0" w:color="auto"/>
            <w:left w:val="none" w:sz="0" w:space="0" w:color="auto"/>
            <w:bottom w:val="none" w:sz="0" w:space="0" w:color="auto"/>
            <w:right w:val="none" w:sz="0" w:space="0" w:color="auto"/>
          </w:divBdr>
          <w:divsChild>
            <w:div w:id="213783377">
              <w:marLeft w:val="0"/>
              <w:marRight w:val="0"/>
              <w:marTop w:val="0"/>
              <w:marBottom w:val="0"/>
              <w:divBdr>
                <w:top w:val="none" w:sz="0" w:space="0" w:color="auto"/>
                <w:left w:val="none" w:sz="0" w:space="0" w:color="auto"/>
                <w:bottom w:val="none" w:sz="0" w:space="0" w:color="auto"/>
                <w:right w:val="none" w:sz="0" w:space="0" w:color="auto"/>
              </w:divBdr>
            </w:div>
            <w:div w:id="141849382">
              <w:marLeft w:val="0"/>
              <w:marRight w:val="0"/>
              <w:marTop w:val="0"/>
              <w:marBottom w:val="0"/>
              <w:divBdr>
                <w:top w:val="none" w:sz="0" w:space="0" w:color="auto"/>
                <w:left w:val="none" w:sz="0" w:space="0" w:color="auto"/>
                <w:bottom w:val="none" w:sz="0" w:space="0" w:color="auto"/>
                <w:right w:val="none" w:sz="0" w:space="0" w:color="auto"/>
              </w:divBdr>
            </w:div>
          </w:divsChild>
        </w:div>
        <w:div w:id="465465149">
          <w:marLeft w:val="0"/>
          <w:marRight w:val="0"/>
          <w:marTop w:val="0"/>
          <w:marBottom w:val="0"/>
          <w:divBdr>
            <w:top w:val="none" w:sz="0" w:space="0" w:color="auto"/>
            <w:left w:val="none" w:sz="0" w:space="0" w:color="auto"/>
            <w:bottom w:val="none" w:sz="0" w:space="0" w:color="auto"/>
            <w:right w:val="none" w:sz="0" w:space="0" w:color="auto"/>
          </w:divBdr>
          <w:divsChild>
            <w:div w:id="906189009">
              <w:marLeft w:val="0"/>
              <w:marRight w:val="0"/>
              <w:marTop w:val="0"/>
              <w:marBottom w:val="0"/>
              <w:divBdr>
                <w:top w:val="none" w:sz="0" w:space="0" w:color="auto"/>
                <w:left w:val="none" w:sz="0" w:space="0" w:color="auto"/>
                <w:bottom w:val="none" w:sz="0" w:space="0" w:color="auto"/>
                <w:right w:val="none" w:sz="0" w:space="0" w:color="auto"/>
              </w:divBdr>
            </w:div>
            <w:div w:id="159543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852016">
      <w:bodyDiv w:val="1"/>
      <w:marLeft w:val="0"/>
      <w:marRight w:val="0"/>
      <w:marTop w:val="0"/>
      <w:marBottom w:val="0"/>
      <w:divBdr>
        <w:top w:val="none" w:sz="0" w:space="0" w:color="auto"/>
        <w:left w:val="none" w:sz="0" w:space="0" w:color="auto"/>
        <w:bottom w:val="none" w:sz="0" w:space="0" w:color="auto"/>
        <w:right w:val="none" w:sz="0" w:space="0" w:color="auto"/>
      </w:divBdr>
      <w:divsChild>
        <w:div w:id="840924433">
          <w:marLeft w:val="0"/>
          <w:marRight w:val="0"/>
          <w:marTop w:val="0"/>
          <w:marBottom w:val="0"/>
          <w:divBdr>
            <w:top w:val="none" w:sz="0" w:space="0" w:color="auto"/>
            <w:left w:val="none" w:sz="0" w:space="0" w:color="auto"/>
            <w:bottom w:val="none" w:sz="0" w:space="0" w:color="auto"/>
            <w:right w:val="none" w:sz="0" w:space="0" w:color="auto"/>
          </w:divBdr>
          <w:divsChild>
            <w:div w:id="1120564674">
              <w:marLeft w:val="0"/>
              <w:marRight w:val="0"/>
              <w:marTop w:val="0"/>
              <w:marBottom w:val="0"/>
              <w:divBdr>
                <w:top w:val="none" w:sz="0" w:space="0" w:color="auto"/>
                <w:left w:val="none" w:sz="0" w:space="0" w:color="auto"/>
                <w:bottom w:val="none" w:sz="0" w:space="0" w:color="auto"/>
                <w:right w:val="none" w:sz="0" w:space="0" w:color="auto"/>
              </w:divBdr>
              <w:divsChild>
                <w:div w:id="1943145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918098">
      <w:bodyDiv w:val="1"/>
      <w:marLeft w:val="0"/>
      <w:marRight w:val="0"/>
      <w:marTop w:val="0"/>
      <w:marBottom w:val="0"/>
      <w:divBdr>
        <w:top w:val="none" w:sz="0" w:space="0" w:color="auto"/>
        <w:left w:val="none" w:sz="0" w:space="0" w:color="auto"/>
        <w:bottom w:val="none" w:sz="0" w:space="0" w:color="auto"/>
        <w:right w:val="none" w:sz="0" w:space="0" w:color="auto"/>
      </w:divBdr>
    </w:div>
    <w:div w:id="515072232">
      <w:bodyDiv w:val="1"/>
      <w:marLeft w:val="0"/>
      <w:marRight w:val="0"/>
      <w:marTop w:val="0"/>
      <w:marBottom w:val="0"/>
      <w:divBdr>
        <w:top w:val="none" w:sz="0" w:space="0" w:color="auto"/>
        <w:left w:val="none" w:sz="0" w:space="0" w:color="auto"/>
        <w:bottom w:val="none" w:sz="0" w:space="0" w:color="auto"/>
        <w:right w:val="none" w:sz="0" w:space="0" w:color="auto"/>
      </w:divBdr>
      <w:divsChild>
        <w:div w:id="1980264130">
          <w:marLeft w:val="0"/>
          <w:marRight w:val="0"/>
          <w:marTop w:val="0"/>
          <w:marBottom w:val="0"/>
          <w:divBdr>
            <w:top w:val="none" w:sz="0" w:space="0" w:color="auto"/>
            <w:left w:val="none" w:sz="0" w:space="0" w:color="auto"/>
            <w:bottom w:val="none" w:sz="0" w:space="0" w:color="auto"/>
            <w:right w:val="none" w:sz="0" w:space="0" w:color="auto"/>
          </w:divBdr>
          <w:divsChild>
            <w:div w:id="1576626440">
              <w:marLeft w:val="0"/>
              <w:marRight w:val="0"/>
              <w:marTop w:val="0"/>
              <w:marBottom w:val="0"/>
              <w:divBdr>
                <w:top w:val="none" w:sz="0" w:space="0" w:color="auto"/>
                <w:left w:val="none" w:sz="0" w:space="0" w:color="auto"/>
                <w:bottom w:val="none" w:sz="0" w:space="0" w:color="auto"/>
                <w:right w:val="none" w:sz="0" w:space="0" w:color="auto"/>
              </w:divBdr>
              <w:divsChild>
                <w:div w:id="160846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1603857">
      <w:bodyDiv w:val="1"/>
      <w:marLeft w:val="0"/>
      <w:marRight w:val="0"/>
      <w:marTop w:val="0"/>
      <w:marBottom w:val="0"/>
      <w:divBdr>
        <w:top w:val="none" w:sz="0" w:space="0" w:color="auto"/>
        <w:left w:val="none" w:sz="0" w:space="0" w:color="auto"/>
        <w:bottom w:val="none" w:sz="0" w:space="0" w:color="auto"/>
        <w:right w:val="none" w:sz="0" w:space="0" w:color="auto"/>
      </w:divBdr>
      <w:divsChild>
        <w:div w:id="718281894">
          <w:marLeft w:val="0"/>
          <w:marRight w:val="0"/>
          <w:marTop w:val="0"/>
          <w:marBottom w:val="0"/>
          <w:divBdr>
            <w:top w:val="none" w:sz="0" w:space="0" w:color="auto"/>
            <w:left w:val="none" w:sz="0" w:space="0" w:color="auto"/>
            <w:bottom w:val="none" w:sz="0" w:space="0" w:color="auto"/>
            <w:right w:val="none" w:sz="0" w:space="0" w:color="auto"/>
          </w:divBdr>
          <w:divsChild>
            <w:div w:id="1521507519">
              <w:marLeft w:val="0"/>
              <w:marRight w:val="0"/>
              <w:marTop w:val="0"/>
              <w:marBottom w:val="0"/>
              <w:divBdr>
                <w:top w:val="none" w:sz="0" w:space="0" w:color="auto"/>
                <w:left w:val="none" w:sz="0" w:space="0" w:color="auto"/>
                <w:bottom w:val="none" w:sz="0" w:space="0" w:color="auto"/>
                <w:right w:val="none" w:sz="0" w:space="0" w:color="auto"/>
              </w:divBdr>
              <w:divsChild>
                <w:div w:id="277877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700686">
      <w:bodyDiv w:val="1"/>
      <w:marLeft w:val="0"/>
      <w:marRight w:val="0"/>
      <w:marTop w:val="0"/>
      <w:marBottom w:val="0"/>
      <w:divBdr>
        <w:top w:val="none" w:sz="0" w:space="0" w:color="auto"/>
        <w:left w:val="none" w:sz="0" w:space="0" w:color="auto"/>
        <w:bottom w:val="none" w:sz="0" w:space="0" w:color="auto"/>
        <w:right w:val="none" w:sz="0" w:space="0" w:color="auto"/>
      </w:divBdr>
      <w:divsChild>
        <w:div w:id="7607315">
          <w:marLeft w:val="0"/>
          <w:marRight w:val="0"/>
          <w:marTop w:val="0"/>
          <w:marBottom w:val="0"/>
          <w:divBdr>
            <w:top w:val="none" w:sz="0" w:space="0" w:color="auto"/>
            <w:left w:val="none" w:sz="0" w:space="0" w:color="auto"/>
            <w:bottom w:val="none" w:sz="0" w:space="0" w:color="auto"/>
            <w:right w:val="none" w:sz="0" w:space="0" w:color="auto"/>
          </w:divBdr>
          <w:divsChild>
            <w:div w:id="346566879">
              <w:marLeft w:val="0"/>
              <w:marRight w:val="0"/>
              <w:marTop w:val="0"/>
              <w:marBottom w:val="0"/>
              <w:divBdr>
                <w:top w:val="none" w:sz="0" w:space="0" w:color="auto"/>
                <w:left w:val="none" w:sz="0" w:space="0" w:color="auto"/>
                <w:bottom w:val="none" w:sz="0" w:space="0" w:color="auto"/>
                <w:right w:val="none" w:sz="0" w:space="0" w:color="auto"/>
              </w:divBdr>
              <w:divsChild>
                <w:div w:id="383598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311692">
      <w:bodyDiv w:val="1"/>
      <w:marLeft w:val="0"/>
      <w:marRight w:val="0"/>
      <w:marTop w:val="0"/>
      <w:marBottom w:val="0"/>
      <w:divBdr>
        <w:top w:val="none" w:sz="0" w:space="0" w:color="auto"/>
        <w:left w:val="none" w:sz="0" w:space="0" w:color="auto"/>
        <w:bottom w:val="none" w:sz="0" w:space="0" w:color="auto"/>
        <w:right w:val="none" w:sz="0" w:space="0" w:color="auto"/>
      </w:divBdr>
    </w:div>
    <w:div w:id="665204600">
      <w:bodyDiv w:val="1"/>
      <w:marLeft w:val="0"/>
      <w:marRight w:val="0"/>
      <w:marTop w:val="0"/>
      <w:marBottom w:val="0"/>
      <w:divBdr>
        <w:top w:val="none" w:sz="0" w:space="0" w:color="auto"/>
        <w:left w:val="none" w:sz="0" w:space="0" w:color="auto"/>
        <w:bottom w:val="none" w:sz="0" w:space="0" w:color="auto"/>
        <w:right w:val="none" w:sz="0" w:space="0" w:color="auto"/>
      </w:divBdr>
      <w:divsChild>
        <w:div w:id="567423266">
          <w:marLeft w:val="0"/>
          <w:marRight w:val="0"/>
          <w:marTop w:val="0"/>
          <w:marBottom w:val="0"/>
          <w:divBdr>
            <w:top w:val="none" w:sz="0" w:space="0" w:color="auto"/>
            <w:left w:val="none" w:sz="0" w:space="0" w:color="auto"/>
            <w:bottom w:val="none" w:sz="0" w:space="0" w:color="auto"/>
            <w:right w:val="none" w:sz="0" w:space="0" w:color="auto"/>
          </w:divBdr>
        </w:div>
        <w:div w:id="2137748492">
          <w:marLeft w:val="0"/>
          <w:marRight w:val="0"/>
          <w:marTop w:val="0"/>
          <w:marBottom w:val="0"/>
          <w:divBdr>
            <w:top w:val="none" w:sz="0" w:space="0" w:color="auto"/>
            <w:left w:val="none" w:sz="0" w:space="0" w:color="auto"/>
            <w:bottom w:val="none" w:sz="0" w:space="0" w:color="auto"/>
            <w:right w:val="none" w:sz="0" w:space="0" w:color="auto"/>
          </w:divBdr>
        </w:div>
        <w:div w:id="454259042">
          <w:marLeft w:val="0"/>
          <w:marRight w:val="0"/>
          <w:marTop w:val="0"/>
          <w:marBottom w:val="0"/>
          <w:divBdr>
            <w:top w:val="none" w:sz="0" w:space="0" w:color="auto"/>
            <w:left w:val="none" w:sz="0" w:space="0" w:color="auto"/>
            <w:bottom w:val="none" w:sz="0" w:space="0" w:color="auto"/>
            <w:right w:val="none" w:sz="0" w:space="0" w:color="auto"/>
          </w:divBdr>
        </w:div>
        <w:div w:id="1974435610">
          <w:marLeft w:val="0"/>
          <w:marRight w:val="0"/>
          <w:marTop w:val="0"/>
          <w:marBottom w:val="0"/>
          <w:divBdr>
            <w:top w:val="none" w:sz="0" w:space="0" w:color="auto"/>
            <w:left w:val="none" w:sz="0" w:space="0" w:color="auto"/>
            <w:bottom w:val="none" w:sz="0" w:space="0" w:color="auto"/>
            <w:right w:val="none" w:sz="0" w:space="0" w:color="auto"/>
          </w:divBdr>
        </w:div>
        <w:div w:id="1187790320">
          <w:marLeft w:val="0"/>
          <w:marRight w:val="0"/>
          <w:marTop w:val="0"/>
          <w:marBottom w:val="0"/>
          <w:divBdr>
            <w:top w:val="none" w:sz="0" w:space="0" w:color="auto"/>
            <w:left w:val="none" w:sz="0" w:space="0" w:color="auto"/>
            <w:bottom w:val="none" w:sz="0" w:space="0" w:color="auto"/>
            <w:right w:val="none" w:sz="0" w:space="0" w:color="auto"/>
          </w:divBdr>
        </w:div>
        <w:div w:id="1141075833">
          <w:marLeft w:val="0"/>
          <w:marRight w:val="0"/>
          <w:marTop w:val="0"/>
          <w:marBottom w:val="0"/>
          <w:divBdr>
            <w:top w:val="none" w:sz="0" w:space="0" w:color="auto"/>
            <w:left w:val="none" w:sz="0" w:space="0" w:color="auto"/>
            <w:bottom w:val="none" w:sz="0" w:space="0" w:color="auto"/>
            <w:right w:val="none" w:sz="0" w:space="0" w:color="auto"/>
          </w:divBdr>
        </w:div>
        <w:div w:id="341202223">
          <w:marLeft w:val="0"/>
          <w:marRight w:val="0"/>
          <w:marTop w:val="0"/>
          <w:marBottom w:val="0"/>
          <w:divBdr>
            <w:top w:val="none" w:sz="0" w:space="0" w:color="auto"/>
            <w:left w:val="none" w:sz="0" w:space="0" w:color="auto"/>
            <w:bottom w:val="none" w:sz="0" w:space="0" w:color="auto"/>
            <w:right w:val="none" w:sz="0" w:space="0" w:color="auto"/>
          </w:divBdr>
        </w:div>
        <w:div w:id="270860739">
          <w:marLeft w:val="0"/>
          <w:marRight w:val="0"/>
          <w:marTop w:val="0"/>
          <w:marBottom w:val="0"/>
          <w:divBdr>
            <w:top w:val="none" w:sz="0" w:space="0" w:color="auto"/>
            <w:left w:val="none" w:sz="0" w:space="0" w:color="auto"/>
            <w:bottom w:val="none" w:sz="0" w:space="0" w:color="auto"/>
            <w:right w:val="none" w:sz="0" w:space="0" w:color="auto"/>
          </w:divBdr>
        </w:div>
        <w:div w:id="439034051">
          <w:marLeft w:val="0"/>
          <w:marRight w:val="0"/>
          <w:marTop w:val="0"/>
          <w:marBottom w:val="0"/>
          <w:divBdr>
            <w:top w:val="none" w:sz="0" w:space="0" w:color="auto"/>
            <w:left w:val="none" w:sz="0" w:space="0" w:color="auto"/>
            <w:bottom w:val="none" w:sz="0" w:space="0" w:color="auto"/>
            <w:right w:val="none" w:sz="0" w:space="0" w:color="auto"/>
          </w:divBdr>
        </w:div>
        <w:div w:id="1666858042">
          <w:marLeft w:val="0"/>
          <w:marRight w:val="0"/>
          <w:marTop w:val="0"/>
          <w:marBottom w:val="0"/>
          <w:divBdr>
            <w:top w:val="none" w:sz="0" w:space="0" w:color="auto"/>
            <w:left w:val="none" w:sz="0" w:space="0" w:color="auto"/>
            <w:bottom w:val="none" w:sz="0" w:space="0" w:color="auto"/>
            <w:right w:val="none" w:sz="0" w:space="0" w:color="auto"/>
          </w:divBdr>
        </w:div>
        <w:div w:id="521017891">
          <w:marLeft w:val="0"/>
          <w:marRight w:val="0"/>
          <w:marTop w:val="0"/>
          <w:marBottom w:val="0"/>
          <w:divBdr>
            <w:top w:val="none" w:sz="0" w:space="0" w:color="auto"/>
            <w:left w:val="none" w:sz="0" w:space="0" w:color="auto"/>
            <w:bottom w:val="none" w:sz="0" w:space="0" w:color="auto"/>
            <w:right w:val="none" w:sz="0" w:space="0" w:color="auto"/>
          </w:divBdr>
        </w:div>
        <w:div w:id="1204516889">
          <w:marLeft w:val="0"/>
          <w:marRight w:val="0"/>
          <w:marTop w:val="0"/>
          <w:marBottom w:val="0"/>
          <w:divBdr>
            <w:top w:val="none" w:sz="0" w:space="0" w:color="auto"/>
            <w:left w:val="none" w:sz="0" w:space="0" w:color="auto"/>
            <w:bottom w:val="none" w:sz="0" w:space="0" w:color="auto"/>
            <w:right w:val="none" w:sz="0" w:space="0" w:color="auto"/>
          </w:divBdr>
        </w:div>
        <w:div w:id="74280811">
          <w:marLeft w:val="0"/>
          <w:marRight w:val="0"/>
          <w:marTop w:val="0"/>
          <w:marBottom w:val="0"/>
          <w:divBdr>
            <w:top w:val="none" w:sz="0" w:space="0" w:color="auto"/>
            <w:left w:val="none" w:sz="0" w:space="0" w:color="auto"/>
            <w:bottom w:val="none" w:sz="0" w:space="0" w:color="auto"/>
            <w:right w:val="none" w:sz="0" w:space="0" w:color="auto"/>
          </w:divBdr>
        </w:div>
        <w:div w:id="36004348">
          <w:marLeft w:val="0"/>
          <w:marRight w:val="0"/>
          <w:marTop w:val="0"/>
          <w:marBottom w:val="0"/>
          <w:divBdr>
            <w:top w:val="none" w:sz="0" w:space="0" w:color="auto"/>
            <w:left w:val="none" w:sz="0" w:space="0" w:color="auto"/>
            <w:bottom w:val="none" w:sz="0" w:space="0" w:color="auto"/>
            <w:right w:val="none" w:sz="0" w:space="0" w:color="auto"/>
          </w:divBdr>
        </w:div>
        <w:div w:id="390153729">
          <w:marLeft w:val="0"/>
          <w:marRight w:val="0"/>
          <w:marTop w:val="0"/>
          <w:marBottom w:val="0"/>
          <w:divBdr>
            <w:top w:val="none" w:sz="0" w:space="0" w:color="auto"/>
            <w:left w:val="none" w:sz="0" w:space="0" w:color="auto"/>
            <w:bottom w:val="none" w:sz="0" w:space="0" w:color="auto"/>
            <w:right w:val="none" w:sz="0" w:space="0" w:color="auto"/>
          </w:divBdr>
        </w:div>
        <w:div w:id="672802301">
          <w:marLeft w:val="0"/>
          <w:marRight w:val="0"/>
          <w:marTop w:val="0"/>
          <w:marBottom w:val="0"/>
          <w:divBdr>
            <w:top w:val="none" w:sz="0" w:space="0" w:color="auto"/>
            <w:left w:val="none" w:sz="0" w:space="0" w:color="auto"/>
            <w:bottom w:val="none" w:sz="0" w:space="0" w:color="auto"/>
            <w:right w:val="none" w:sz="0" w:space="0" w:color="auto"/>
          </w:divBdr>
        </w:div>
        <w:div w:id="1881941385">
          <w:marLeft w:val="0"/>
          <w:marRight w:val="0"/>
          <w:marTop w:val="0"/>
          <w:marBottom w:val="0"/>
          <w:divBdr>
            <w:top w:val="none" w:sz="0" w:space="0" w:color="auto"/>
            <w:left w:val="none" w:sz="0" w:space="0" w:color="auto"/>
            <w:bottom w:val="none" w:sz="0" w:space="0" w:color="auto"/>
            <w:right w:val="none" w:sz="0" w:space="0" w:color="auto"/>
          </w:divBdr>
        </w:div>
        <w:div w:id="201286579">
          <w:marLeft w:val="0"/>
          <w:marRight w:val="0"/>
          <w:marTop w:val="0"/>
          <w:marBottom w:val="0"/>
          <w:divBdr>
            <w:top w:val="none" w:sz="0" w:space="0" w:color="auto"/>
            <w:left w:val="none" w:sz="0" w:space="0" w:color="auto"/>
            <w:bottom w:val="none" w:sz="0" w:space="0" w:color="auto"/>
            <w:right w:val="none" w:sz="0" w:space="0" w:color="auto"/>
          </w:divBdr>
        </w:div>
        <w:div w:id="1648239583">
          <w:marLeft w:val="0"/>
          <w:marRight w:val="0"/>
          <w:marTop w:val="0"/>
          <w:marBottom w:val="0"/>
          <w:divBdr>
            <w:top w:val="none" w:sz="0" w:space="0" w:color="auto"/>
            <w:left w:val="none" w:sz="0" w:space="0" w:color="auto"/>
            <w:bottom w:val="none" w:sz="0" w:space="0" w:color="auto"/>
            <w:right w:val="none" w:sz="0" w:space="0" w:color="auto"/>
          </w:divBdr>
        </w:div>
        <w:div w:id="897286063">
          <w:marLeft w:val="0"/>
          <w:marRight w:val="0"/>
          <w:marTop w:val="0"/>
          <w:marBottom w:val="0"/>
          <w:divBdr>
            <w:top w:val="none" w:sz="0" w:space="0" w:color="auto"/>
            <w:left w:val="none" w:sz="0" w:space="0" w:color="auto"/>
            <w:bottom w:val="none" w:sz="0" w:space="0" w:color="auto"/>
            <w:right w:val="none" w:sz="0" w:space="0" w:color="auto"/>
          </w:divBdr>
        </w:div>
        <w:div w:id="430660916">
          <w:marLeft w:val="0"/>
          <w:marRight w:val="0"/>
          <w:marTop w:val="0"/>
          <w:marBottom w:val="0"/>
          <w:divBdr>
            <w:top w:val="none" w:sz="0" w:space="0" w:color="auto"/>
            <w:left w:val="none" w:sz="0" w:space="0" w:color="auto"/>
            <w:bottom w:val="none" w:sz="0" w:space="0" w:color="auto"/>
            <w:right w:val="none" w:sz="0" w:space="0" w:color="auto"/>
          </w:divBdr>
        </w:div>
        <w:div w:id="934020301">
          <w:marLeft w:val="0"/>
          <w:marRight w:val="0"/>
          <w:marTop w:val="0"/>
          <w:marBottom w:val="0"/>
          <w:divBdr>
            <w:top w:val="none" w:sz="0" w:space="0" w:color="auto"/>
            <w:left w:val="none" w:sz="0" w:space="0" w:color="auto"/>
            <w:bottom w:val="none" w:sz="0" w:space="0" w:color="auto"/>
            <w:right w:val="none" w:sz="0" w:space="0" w:color="auto"/>
          </w:divBdr>
        </w:div>
        <w:div w:id="927545296">
          <w:marLeft w:val="0"/>
          <w:marRight w:val="0"/>
          <w:marTop w:val="0"/>
          <w:marBottom w:val="0"/>
          <w:divBdr>
            <w:top w:val="none" w:sz="0" w:space="0" w:color="auto"/>
            <w:left w:val="none" w:sz="0" w:space="0" w:color="auto"/>
            <w:bottom w:val="none" w:sz="0" w:space="0" w:color="auto"/>
            <w:right w:val="none" w:sz="0" w:space="0" w:color="auto"/>
          </w:divBdr>
        </w:div>
        <w:div w:id="769353318">
          <w:marLeft w:val="0"/>
          <w:marRight w:val="0"/>
          <w:marTop w:val="0"/>
          <w:marBottom w:val="0"/>
          <w:divBdr>
            <w:top w:val="none" w:sz="0" w:space="0" w:color="auto"/>
            <w:left w:val="none" w:sz="0" w:space="0" w:color="auto"/>
            <w:bottom w:val="none" w:sz="0" w:space="0" w:color="auto"/>
            <w:right w:val="none" w:sz="0" w:space="0" w:color="auto"/>
          </w:divBdr>
        </w:div>
        <w:div w:id="1976716189">
          <w:marLeft w:val="0"/>
          <w:marRight w:val="0"/>
          <w:marTop w:val="0"/>
          <w:marBottom w:val="0"/>
          <w:divBdr>
            <w:top w:val="none" w:sz="0" w:space="0" w:color="auto"/>
            <w:left w:val="none" w:sz="0" w:space="0" w:color="auto"/>
            <w:bottom w:val="none" w:sz="0" w:space="0" w:color="auto"/>
            <w:right w:val="none" w:sz="0" w:space="0" w:color="auto"/>
          </w:divBdr>
        </w:div>
        <w:div w:id="1840845342">
          <w:marLeft w:val="0"/>
          <w:marRight w:val="0"/>
          <w:marTop w:val="0"/>
          <w:marBottom w:val="0"/>
          <w:divBdr>
            <w:top w:val="none" w:sz="0" w:space="0" w:color="auto"/>
            <w:left w:val="none" w:sz="0" w:space="0" w:color="auto"/>
            <w:bottom w:val="none" w:sz="0" w:space="0" w:color="auto"/>
            <w:right w:val="none" w:sz="0" w:space="0" w:color="auto"/>
          </w:divBdr>
        </w:div>
        <w:div w:id="351956879">
          <w:marLeft w:val="0"/>
          <w:marRight w:val="0"/>
          <w:marTop w:val="0"/>
          <w:marBottom w:val="0"/>
          <w:divBdr>
            <w:top w:val="none" w:sz="0" w:space="0" w:color="auto"/>
            <w:left w:val="none" w:sz="0" w:space="0" w:color="auto"/>
            <w:bottom w:val="none" w:sz="0" w:space="0" w:color="auto"/>
            <w:right w:val="none" w:sz="0" w:space="0" w:color="auto"/>
          </w:divBdr>
        </w:div>
        <w:div w:id="1670333242">
          <w:marLeft w:val="0"/>
          <w:marRight w:val="0"/>
          <w:marTop w:val="0"/>
          <w:marBottom w:val="0"/>
          <w:divBdr>
            <w:top w:val="none" w:sz="0" w:space="0" w:color="auto"/>
            <w:left w:val="none" w:sz="0" w:space="0" w:color="auto"/>
            <w:bottom w:val="none" w:sz="0" w:space="0" w:color="auto"/>
            <w:right w:val="none" w:sz="0" w:space="0" w:color="auto"/>
          </w:divBdr>
        </w:div>
        <w:div w:id="291711183">
          <w:marLeft w:val="0"/>
          <w:marRight w:val="0"/>
          <w:marTop w:val="0"/>
          <w:marBottom w:val="0"/>
          <w:divBdr>
            <w:top w:val="none" w:sz="0" w:space="0" w:color="auto"/>
            <w:left w:val="none" w:sz="0" w:space="0" w:color="auto"/>
            <w:bottom w:val="none" w:sz="0" w:space="0" w:color="auto"/>
            <w:right w:val="none" w:sz="0" w:space="0" w:color="auto"/>
          </w:divBdr>
        </w:div>
        <w:div w:id="688796194">
          <w:marLeft w:val="0"/>
          <w:marRight w:val="0"/>
          <w:marTop w:val="0"/>
          <w:marBottom w:val="0"/>
          <w:divBdr>
            <w:top w:val="none" w:sz="0" w:space="0" w:color="auto"/>
            <w:left w:val="none" w:sz="0" w:space="0" w:color="auto"/>
            <w:bottom w:val="none" w:sz="0" w:space="0" w:color="auto"/>
            <w:right w:val="none" w:sz="0" w:space="0" w:color="auto"/>
          </w:divBdr>
        </w:div>
        <w:div w:id="1282691587">
          <w:marLeft w:val="0"/>
          <w:marRight w:val="0"/>
          <w:marTop w:val="0"/>
          <w:marBottom w:val="0"/>
          <w:divBdr>
            <w:top w:val="none" w:sz="0" w:space="0" w:color="auto"/>
            <w:left w:val="none" w:sz="0" w:space="0" w:color="auto"/>
            <w:bottom w:val="none" w:sz="0" w:space="0" w:color="auto"/>
            <w:right w:val="none" w:sz="0" w:space="0" w:color="auto"/>
          </w:divBdr>
        </w:div>
        <w:div w:id="1816675051">
          <w:marLeft w:val="0"/>
          <w:marRight w:val="0"/>
          <w:marTop w:val="0"/>
          <w:marBottom w:val="0"/>
          <w:divBdr>
            <w:top w:val="none" w:sz="0" w:space="0" w:color="auto"/>
            <w:left w:val="none" w:sz="0" w:space="0" w:color="auto"/>
            <w:bottom w:val="none" w:sz="0" w:space="0" w:color="auto"/>
            <w:right w:val="none" w:sz="0" w:space="0" w:color="auto"/>
          </w:divBdr>
        </w:div>
        <w:div w:id="1275215599">
          <w:marLeft w:val="0"/>
          <w:marRight w:val="0"/>
          <w:marTop w:val="0"/>
          <w:marBottom w:val="0"/>
          <w:divBdr>
            <w:top w:val="none" w:sz="0" w:space="0" w:color="auto"/>
            <w:left w:val="none" w:sz="0" w:space="0" w:color="auto"/>
            <w:bottom w:val="none" w:sz="0" w:space="0" w:color="auto"/>
            <w:right w:val="none" w:sz="0" w:space="0" w:color="auto"/>
          </w:divBdr>
        </w:div>
        <w:div w:id="1689673634">
          <w:marLeft w:val="0"/>
          <w:marRight w:val="0"/>
          <w:marTop w:val="0"/>
          <w:marBottom w:val="0"/>
          <w:divBdr>
            <w:top w:val="none" w:sz="0" w:space="0" w:color="auto"/>
            <w:left w:val="none" w:sz="0" w:space="0" w:color="auto"/>
            <w:bottom w:val="none" w:sz="0" w:space="0" w:color="auto"/>
            <w:right w:val="none" w:sz="0" w:space="0" w:color="auto"/>
          </w:divBdr>
        </w:div>
        <w:div w:id="1568370823">
          <w:marLeft w:val="0"/>
          <w:marRight w:val="0"/>
          <w:marTop w:val="0"/>
          <w:marBottom w:val="0"/>
          <w:divBdr>
            <w:top w:val="none" w:sz="0" w:space="0" w:color="auto"/>
            <w:left w:val="none" w:sz="0" w:space="0" w:color="auto"/>
            <w:bottom w:val="none" w:sz="0" w:space="0" w:color="auto"/>
            <w:right w:val="none" w:sz="0" w:space="0" w:color="auto"/>
          </w:divBdr>
        </w:div>
        <w:div w:id="46610791">
          <w:marLeft w:val="0"/>
          <w:marRight w:val="0"/>
          <w:marTop w:val="0"/>
          <w:marBottom w:val="0"/>
          <w:divBdr>
            <w:top w:val="none" w:sz="0" w:space="0" w:color="auto"/>
            <w:left w:val="none" w:sz="0" w:space="0" w:color="auto"/>
            <w:bottom w:val="none" w:sz="0" w:space="0" w:color="auto"/>
            <w:right w:val="none" w:sz="0" w:space="0" w:color="auto"/>
          </w:divBdr>
        </w:div>
        <w:div w:id="1174615883">
          <w:marLeft w:val="0"/>
          <w:marRight w:val="0"/>
          <w:marTop w:val="0"/>
          <w:marBottom w:val="0"/>
          <w:divBdr>
            <w:top w:val="none" w:sz="0" w:space="0" w:color="auto"/>
            <w:left w:val="none" w:sz="0" w:space="0" w:color="auto"/>
            <w:bottom w:val="none" w:sz="0" w:space="0" w:color="auto"/>
            <w:right w:val="none" w:sz="0" w:space="0" w:color="auto"/>
          </w:divBdr>
        </w:div>
        <w:div w:id="1477381390">
          <w:marLeft w:val="0"/>
          <w:marRight w:val="0"/>
          <w:marTop w:val="0"/>
          <w:marBottom w:val="0"/>
          <w:divBdr>
            <w:top w:val="none" w:sz="0" w:space="0" w:color="auto"/>
            <w:left w:val="none" w:sz="0" w:space="0" w:color="auto"/>
            <w:bottom w:val="none" w:sz="0" w:space="0" w:color="auto"/>
            <w:right w:val="none" w:sz="0" w:space="0" w:color="auto"/>
          </w:divBdr>
        </w:div>
        <w:div w:id="1824620536">
          <w:marLeft w:val="0"/>
          <w:marRight w:val="0"/>
          <w:marTop w:val="0"/>
          <w:marBottom w:val="0"/>
          <w:divBdr>
            <w:top w:val="none" w:sz="0" w:space="0" w:color="auto"/>
            <w:left w:val="none" w:sz="0" w:space="0" w:color="auto"/>
            <w:bottom w:val="none" w:sz="0" w:space="0" w:color="auto"/>
            <w:right w:val="none" w:sz="0" w:space="0" w:color="auto"/>
          </w:divBdr>
        </w:div>
        <w:div w:id="98304759">
          <w:marLeft w:val="0"/>
          <w:marRight w:val="0"/>
          <w:marTop w:val="0"/>
          <w:marBottom w:val="0"/>
          <w:divBdr>
            <w:top w:val="none" w:sz="0" w:space="0" w:color="auto"/>
            <w:left w:val="none" w:sz="0" w:space="0" w:color="auto"/>
            <w:bottom w:val="none" w:sz="0" w:space="0" w:color="auto"/>
            <w:right w:val="none" w:sz="0" w:space="0" w:color="auto"/>
          </w:divBdr>
        </w:div>
        <w:div w:id="892546390">
          <w:marLeft w:val="0"/>
          <w:marRight w:val="0"/>
          <w:marTop w:val="0"/>
          <w:marBottom w:val="0"/>
          <w:divBdr>
            <w:top w:val="none" w:sz="0" w:space="0" w:color="auto"/>
            <w:left w:val="none" w:sz="0" w:space="0" w:color="auto"/>
            <w:bottom w:val="none" w:sz="0" w:space="0" w:color="auto"/>
            <w:right w:val="none" w:sz="0" w:space="0" w:color="auto"/>
          </w:divBdr>
        </w:div>
        <w:div w:id="1667515944">
          <w:marLeft w:val="0"/>
          <w:marRight w:val="0"/>
          <w:marTop w:val="0"/>
          <w:marBottom w:val="0"/>
          <w:divBdr>
            <w:top w:val="none" w:sz="0" w:space="0" w:color="auto"/>
            <w:left w:val="none" w:sz="0" w:space="0" w:color="auto"/>
            <w:bottom w:val="none" w:sz="0" w:space="0" w:color="auto"/>
            <w:right w:val="none" w:sz="0" w:space="0" w:color="auto"/>
          </w:divBdr>
        </w:div>
        <w:div w:id="2078936062">
          <w:marLeft w:val="0"/>
          <w:marRight w:val="0"/>
          <w:marTop w:val="0"/>
          <w:marBottom w:val="0"/>
          <w:divBdr>
            <w:top w:val="none" w:sz="0" w:space="0" w:color="auto"/>
            <w:left w:val="none" w:sz="0" w:space="0" w:color="auto"/>
            <w:bottom w:val="none" w:sz="0" w:space="0" w:color="auto"/>
            <w:right w:val="none" w:sz="0" w:space="0" w:color="auto"/>
          </w:divBdr>
        </w:div>
      </w:divsChild>
    </w:div>
    <w:div w:id="806900451">
      <w:bodyDiv w:val="1"/>
      <w:marLeft w:val="0"/>
      <w:marRight w:val="0"/>
      <w:marTop w:val="0"/>
      <w:marBottom w:val="0"/>
      <w:divBdr>
        <w:top w:val="none" w:sz="0" w:space="0" w:color="auto"/>
        <w:left w:val="none" w:sz="0" w:space="0" w:color="auto"/>
        <w:bottom w:val="none" w:sz="0" w:space="0" w:color="auto"/>
        <w:right w:val="none" w:sz="0" w:space="0" w:color="auto"/>
      </w:divBdr>
    </w:div>
    <w:div w:id="847404872">
      <w:bodyDiv w:val="1"/>
      <w:marLeft w:val="0"/>
      <w:marRight w:val="0"/>
      <w:marTop w:val="0"/>
      <w:marBottom w:val="0"/>
      <w:divBdr>
        <w:top w:val="none" w:sz="0" w:space="0" w:color="auto"/>
        <w:left w:val="none" w:sz="0" w:space="0" w:color="auto"/>
        <w:bottom w:val="none" w:sz="0" w:space="0" w:color="auto"/>
        <w:right w:val="none" w:sz="0" w:space="0" w:color="auto"/>
      </w:divBdr>
      <w:divsChild>
        <w:div w:id="849610827">
          <w:marLeft w:val="0"/>
          <w:marRight w:val="0"/>
          <w:marTop w:val="0"/>
          <w:marBottom w:val="0"/>
          <w:divBdr>
            <w:top w:val="none" w:sz="0" w:space="0" w:color="auto"/>
            <w:left w:val="none" w:sz="0" w:space="0" w:color="auto"/>
            <w:bottom w:val="none" w:sz="0" w:space="0" w:color="auto"/>
            <w:right w:val="none" w:sz="0" w:space="0" w:color="auto"/>
          </w:divBdr>
          <w:divsChild>
            <w:div w:id="243728579">
              <w:marLeft w:val="0"/>
              <w:marRight w:val="0"/>
              <w:marTop w:val="0"/>
              <w:marBottom w:val="0"/>
              <w:divBdr>
                <w:top w:val="none" w:sz="0" w:space="0" w:color="auto"/>
                <w:left w:val="none" w:sz="0" w:space="0" w:color="auto"/>
                <w:bottom w:val="none" w:sz="0" w:space="0" w:color="auto"/>
                <w:right w:val="none" w:sz="0" w:space="0" w:color="auto"/>
              </w:divBdr>
              <w:divsChild>
                <w:div w:id="1674187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2932841">
      <w:bodyDiv w:val="1"/>
      <w:marLeft w:val="0"/>
      <w:marRight w:val="0"/>
      <w:marTop w:val="0"/>
      <w:marBottom w:val="0"/>
      <w:divBdr>
        <w:top w:val="none" w:sz="0" w:space="0" w:color="auto"/>
        <w:left w:val="none" w:sz="0" w:space="0" w:color="auto"/>
        <w:bottom w:val="none" w:sz="0" w:space="0" w:color="auto"/>
        <w:right w:val="none" w:sz="0" w:space="0" w:color="auto"/>
      </w:divBdr>
    </w:div>
    <w:div w:id="1120421523">
      <w:bodyDiv w:val="1"/>
      <w:marLeft w:val="0"/>
      <w:marRight w:val="0"/>
      <w:marTop w:val="0"/>
      <w:marBottom w:val="0"/>
      <w:divBdr>
        <w:top w:val="none" w:sz="0" w:space="0" w:color="auto"/>
        <w:left w:val="none" w:sz="0" w:space="0" w:color="auto"/>
        <w:bottom w:val="none" w:sz="0" w:space="0" w:color="auto"/>
        <w:right w:val="none" w:sz="0" w:space="0" w:color="auto"/>
      </w:divBdr>
      <w:divsChild>
        <w:div w:id="791822546">
          <w:marLeft w:val="0"/>
          <w:marRight w:val="0"/>
          <w:marTop w:val="0"/>
          <w:marBottom w:val="0"/>
          <w:divBdr>
            <w:top w:val="none" w:sz="0" w:space="0" w:color="auto"/>
            <w:left w:val="none" w:sz="0" w:space="0" w:color="auto"/>
            <w:bottom w:val="none" w:sz="0" w:space="0" w:color="auto"/>
            <w:right w:val="none" w:sz="0" w:space="0" w:color="auto"/>
          </w:divBdr>
          <w:divsChild>
            <w:div w:id="679697245">
              <w:marLeft w:val="0"/>
              <w:marRight w:val="0"/>
              <w:marTop w:val="0"/>
              <w:marBottom w:val="0"/>
              <w:divBdr>
                <w:top w:val="none" w:sz="0" w:space="0" w:color="auto"/>
                <w:left w:val="none" w:sz="0" w:space="0" w:color="auto"/>
                <w:bottom w:val="none" w:sz="0" w:space="0" w:color="auto"/>
                <w:right w:val="none" w:sz="0" w:space="0" w:color="auto"/>
              </w:divBdr>
              <w:divsChild>
                <w:div w:id="93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3890200">
      <w:bodyDiv w:val="1"/>
      <w:marLeft w:val="0"/>
      <w:marRight w:val="0"/>
      <w:marTop w:val="0"/>
      <w:marBottom w:val="0"/>
      <w:divBdr>
        <w:top w:val="none" w:sz="0" w:space="0" w:color="auto"/>
        <w:left w:val="none" w:sz="0" w:space="0" w:color="auto"/>
        <w:bottom w:val="none" w:sz="0" w:space="0" w:color="auto"/>
        <w:right w:val="none" w:sz="0" w:space="0" w:color="auto"/>
      </w:divBdr>
      <w:divsChild>
        <w:div w:id="1103182764">
          <w:marLeft w:val="0"/>
          <w:marRight w:val="0"/>
          <w:marTop w:val="0"/>
          <w:marBottom w:val="0"/>
          <w:divBdr>
            <w:top w:val="none" w:sz="0" w:space="0" w:color="auto"/>
            <w:left w:val="none" w:sz="0" w:space="0" w:color="auto"/>
            <w:bottom w:val="none" w:sz="0" w:space="0" w:color="auto"/>
            <w:right w:val="none" w:sz="0" w:space="0" w:color="auto"/>
          </w:divBdr>
          <w:divsChild>
            <w:div w:id="898056165">
              <w:marLeft w:val="0"/>
              <w:marRight w:val="0"/>
              <w:marTop w:val="0"/>
              <w:marBottom w:val="0"/>
              <w:divBdr>
                <w:top w:val="none" w:sz="0" w:space="0" w:color="auto"/>
                <w:left w:val="none" w:sz="0" w:space="0" w:color="auto"/>
                <w:bottom w:val="none" w:sz="0" w:space="0" w:color="auto"/>
                <w:right w:val="none" w:sz="0" w:space="0" w:color="auto"/>
              </w:divBdr>
            </w:div>
            <w:div w:id="1640769731">
              <w:marLeft w:val="0"/>
              <w:marRight w:val="0"/>
              <w:marTop w:val="0"/>
              <w:marBottom w:val="0"/>
              <w:divBdr>
                <w:top w:val="none" w:sz="0" w:space="0" w:color="auto"/>
                <w:left w:val="none" w:sz="0" w:space="0" w:color="auto"/>
                <w:bottom w:val="none" w:sz="0" w:space="0" w:color="auto"/>
                <w:right w:val="none" w:sz="0" w:space="0" w:color="auto"/>
              </w:divBdr>
            </w:div>
          </w:divsChild>
        </w:div>
        <w:div w:id="358816595">
          <w:marLeft w:val="0"/>
          <w:marRight w:val="0"/>
          <w:marTop w:val="0"/>
          <w:marBottom w:val="0"/>
          <w:divBdr>
            <w:top w:val="none" w:sz="0" w:space="0" w:color="auto"/>
            <w:left w:val="none" w:sz="0" w:space="0" w:color="auto"/>
            <w:bottom w:val="none" w:sz="0" w:space="0" w:color="auto"/>
            <w:right w:val="none" w:sz="0" w:space="0" w:color="auto"/>
          </w:divBdr>
          <w:divsChild>
            <w:div w:id="1312443000">
              <w:marLeft w:val="0"/>
              <w:marRight w:val="0"/>
              <w:marTop w:val="0"/>
              <w:marBottom w:val="0"/>
              <w:divBdr>
                <w:top w:val="none" w:sz="0" w:space="0" w:color="auto"/>
                <w:left w:val="none" w:sz="0" w:space="0" w:color="auto"/>
                <w:bottom w:val="none" w:sz="0" w:space="0" w:color="auto"/>
                <w:right w:val="none" w:sz="0" w:space="0" w:color="auto"/>
              </w:divBdr>
            </w:div>
            <w:div w:id="10881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383041">
      <w:bodyDiv w:val="1"/>
      <w:marLeft w:val="0"/>
      <w:marRight w:val="0"/>
      <w:marTop w:val="0"/>
      <w:marBottom w:val="0"/>
      <w:divBdr>
        <w:top w:val="none" w:sz="0" w:space="0" w:color="auto"/>
        <w:left w:val="none" w:sz="0" w:space="0" w:color="auto"/>
        <w:bottom w:val="none" w:sz="0" w:space="0" w:color="auto"/>
        <w:right w:val="none" w:sz="0" w:space="0" w:color="auto"/>
      </w:divBdr>
    </w:div>
    <w:div w:id="1652323763">
      <w:bodyDiv w:val="1"/>
      <w:marLeft w:val="0"/>
      <w:marRight w:val="0"/>
      <w:marTop w:val="0"/>
      <w:marBottom w:val="0"/>
      <w:divBdr>
        <w:top w:val="none" w:sz="0" w:space="0" w:color="auto"/>
        <w:left w:val="none" w:sz="0" w:space="0" w:color="auto"/>
        <w:bottom w:val="none" w:sz="0" w:space="0" w:color="auto"/>
        <w:right w:val="none" w:sz="0" w:space="0" w:color="auto"/>
      </w:divBdr>
      <w:divsChild>
        <w:div w:id="109398971">
          <w:marLeft w:val="0"/>
          <w:marRight w:val="0"/>
          <w:marTop w:val="0"/>
          <w:marBottom w:val="0"/>
          <w:divBdr>
            <w:top w:val="none" w:sz="0" w:space="0" w:color="auto"/>
            <w:left w:val="none" w:sz="0" w:space="0" w:color="auto"/>
            <w:bottom w:val="none" w:sz="0" w:space="0" w:color="auto"/>
            <w:right w:val="none" w:sz="0" w:space="0" w:color="auto"/>
          </w:divBdr>
          <w:divsChild>
            <w:div w:id="1596792404">
              <w:marLeft w:val="0"/>
              <w:marRight w:val="0"/>
              <w:marTop w:val="0"/>
              <w:marBottom w:val="0"/>
              <w:divBdr>
                <w:top w:val="none" w:sz="0" w:space="0" w:color="auto"/>
                <w:left w:val="none" w:sz="0" w:space="0" w:color="auto"/>
                <w:bottom w:val="none" w:sz="0" w:space="0" w:color="auto"/>
                <w:right w:val="none" w:sz="0" w:space="0" w:color="auto"/>
              </w:divBdr>
              <w:divsChild>
                <w:div w:id="145929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696225">
      <w:bodyDiv w:val="1"/>
      <w:marLeft w:val="0"/>
      <w:marRight w:val="0"/>
      <w:marTop w:val="0"/>
      <w:marBottom w:val="0"/>
      <w:divBdr>
        <w:top w:val="none" w:sz="0" w:space="0" w:color="auto"/>
        <w:left w:val="none" w:sz="0" w:space="0" w:color="auto"/>
        <w:bottom w:val="none" w:sz="0" w:space="0" w:color="auto"/>
        <w:right w:val="none" w:sz="0" w:space="0" w:color="auto"/>
      </w:divBdr>
      <w:divsChild>
        <w:div w:id="2126346444">
          <w:marLeft w:val="0"/>
          <w:marRight w:val="0"/>
          <w:marTop w:val="0"/>
          <w:marBottom w:val="0"/>
          <w:divBdr>
            <w:top w:val="none" w:sz="0" w:space="0" w:color="auto"/>
            <w:left w:val="none" w:sz="0" w:space="0" w:color="auto"/>
            <w:bottom w:val="none" w:sz="0" w:space="0" w:color="auto"/>
            <w:right w:val="none" w:sz="0" w:space="0" w:color="auto"/>
          </w:divBdr>
          <w:divsChild>
            <w:div w:id="926882010">
              <w:marLeft w:val="0"/>
              <w:marRight w:val="0"/>
              <w:marTop w:val="0"/>
              <w:marBottom w:val="0"/>
              <w:divBdr>
                <w:top w:val="none" w:sz="0" w:space="0" w:color="auto"/>
                <w:left w:val="none" w:sz="0" w:space="0" w:color="auto"/>
                <w:bottom w:val="none" w:sz="0" w:space="0" w:color="auto"/>
                <w:right w:val="none" w:sz="0" w:space="0" w:color="auto"/>
              </w:divBdr>
              <w:divsChild>
                <w:div w:id="82963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130269">
      <w:bodyDiv w:val="1"/>
      <w:marLeft w:val="0"/>
      <w:marRight w:val="0"/>
      <w:marTop w:val="0"/>
      <w:marBottom w:val="0"/>
      <w:divBdr>
        <w:top w:val="none" w:sz="0" w:space="0" w:color="auto"/>
        <w:left w:val="none" w:sz="0" w:space="0" w:color="auto"/>
        <w:bottom w:val="none" w:sz="0" w:space="0" w:color="auto"/>
        <w:right w:val="none" w:sz="0" w:space="0" w:color="auto"/>
      </w:divBdr>
    </w:div>
    <w:div w:id="1920211926">
      <w:bodyDiv w:val="1"/>
      <w:marLeft w:val="0"/>
      <w:marRight w:val="0"/>
      <w:marTop w:val="0"/>
      <w:marBottom w:val="0"/>
      <w:divBdr>
        <w:top w:val="none" w:sz="0" w:space="0" w:color="auto"/>
        <w:left w:val="none" w:sz="0" w:space="0" w:color="auto"/>
        <w:bottom w:val="none" w:sz="0" w:space="0" w:color="auto"/>
        <w:right w:val="none" w:sz="0" w:space="0" w:color="auto"/>
      </w:divBdr>
      <w:divsChild>
        <w:div w:id="1154105311">
          <w:marLeft w:val="0"/>
          <w:marRight w:val="0"/>
          <w:marTop w:val="0"/>
          <w:marBottom w:val="0"/>
          <w:divBdr>
            <w:top w:val="none" w:sz="0" w:space="0" w:color="auto"/>
            <w:left w:val="none" w:sz="0" w:space="0" w:color="auto"/>
            <w:bottom w:val="none" w:sz="0" w:space="0" w:color="auto"/>
            <w:right w:val="none" w:sz="0" w:space="0" w:color="auto"/>
          </w:divBdr>
          <w:divsChild>
            <w:div w:id="1656640076">
              <w:marLeft w:val="0"/>
              <w:marRight w:val="0"/>
              <w:marTop w:val="0"/>
              <w:marBottom w:val="0"/>
              <w:divBdr>
                <w:top w:val="none" w:sz="0" w:space="0" w:color="auto"/>
                <w:left w:val="none" w:sz="0" w:space="0" w:color="auto"/>
                <w:bottom w:val="none" w:sz="0" w:space="0" w:color="auto"/>
                <w:right w:val="none" w:sz="0" w:space="0" w:color="auto"/>
              </w:divBdr>
              <w:divsChild>
                <w:div w:id="1423642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850568">
      <w:bodyDiv w:val="1"/>
      <w:marLeft w:val="0"/>
      <w:marRight w:val="0"/>
      <w:marTop w:val="0"/>
      <w:marBottom w:val="0"/>
      <w:divBdr>
        <w:top w:val="none" w:sz="0" w:space="0" w:color="auto"/>
        <w:left w:val="none" w:sz="0" w:space="0" w:color="auto"/>
        <w:bottom w:val="none" w:sz="0" w:space="0" w:color="auto"/>
        <w:right w:val="none" w:sz="0" w:space="0" w:color="auto"/>
      </w:divBdr>
      <w:divsChild>
        <w:div w:id="793182655">
          <w:marLeft w:val="0"/>
          <w:marRight w:val="0"/>
          <w:marTop w:val="0"/>
          <w:marBottom w:val="0"/>
          <w:divBdr>
            <w:top w:val="none" w:sz="0" w:space="0" w:color="auto"/>
            <w:left w:val="none" w:sz="0" w:space="0" w:color="auto"/>
            <w:bottom w:val="none" w:sz="0" w:space="0" w:color="auto"/>
            <w:right w:val="none" w:sz="0" w:space="0" w:color="auto"/>
          </w:divBdr>
          <w:divsChild>
            <w:div w:id="65342429">
              <w:marLeft w:val="0"/>
              <w:marRight w:val="0"/>
              <w:marTop w:val="0"/>
              <w:marBottom w:val="0"/>
              <w:divBdr>
                <w:top w:val="none" w:sz="0" w:space="0" w:color="auto"/>
                <w:left w:val="none" w:sz="0" w:space="0" w:color="auto"/>
                <w:bottom w:val="none" w:sz="0" w:space="0" w:color="auto"/>
                <w:right w:val="none" w:sz="0" w:space="0" w:color="auto"/>
              </w:divBdr>
              <w:divsChild>
                <w:div w:id="1117600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077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6</Pages>
  <Words>1734</Words>
  <Characters>9887</Characters>
  <Application>Microsoft Office Word</Application>
  <DocSecurity>0</DocSecurity>
  <Lines>82</Lines>
  <Paragraphs>23</Paragraphs>
  <ScaleCrop>false</ScaleCrop>
  <HeadingPairs>
    <vt:vector size="2" baseType="variant">
      <vt:variant>
        <vt:lpstr>Titolo</vt:lpstr>
      </vt:variant>
      <vt:variant>
        <vt:i4>1</vt:i4>
      </vt:variant>
    </vt:vector>
  </HeadingPairs>
  <TitlesOfParts>
    <vt:vector size="1" baseType="lpstr">
      <vt:lpstr/>
    </vt:vector>
  </TitlesOfParts>
  <Manager/>
  <Company/>
  <LinksUpToDate>false</LinksUpToDate>
  <CharactersWithSpaces>11598</CharactersWithSpaces>
  <SharedDoc>false</SharedDoc>
  <HyperlinkBase/>
  <HLinks>
    <vt:vector size="12" baseType="variant">
      <vt:variant>
        <vt:i4>4325485</vt:i4>
      </vt:variant>
      <vt:variant>
        <vt:i4>3</vt:i4>
      </vt:variant>
      <vt:variant>
        <vt:i4>0</vt:i4>
      </vt:variant>
      <vt:variant>
        <vt:i4>5</vt:i4>
      </vt:variant>
      <vt:variant>
        <vt:lpwstr>mailto:ctis03900q@pec.istruzione.it</vt:lpwstr>
      </vt:variant>
      <vt:variant>
        <vt:lpwstr/>
      </vt:variant>
      <vt:variant>
        <vt:i4>589950</vt:i4>
      </vt:variant>
      <vt:variant>
        <vt:i4>0</vt:i4>
      </vt:variant>
      <vt:variant>
        <vt:i4>0</vt:i4>
      </vt:variant>
      <vt:variant>
        <vt:i4>5</vt:i4>
      </vt:variant>
      <vt:variant>
        <vt:lpwstr>mailto:ctis03900q@istruzione.it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agata patrizia nicolini</dc:creator>
  <cp:keywords/>
  <dc:description/>
  <cp:lastModifiedBy>agata patrizia nicolini</cp:lastModifiedBy>
  <cp:revision>5</cp:revision>
  <cp:lastPrinted>2024-10-07T11:07:00Z</cp:lastPrinted>
  <dcterms:created xsi:type="dcterms:W3CDTF">2026-09-12T12:26:00Z</dcterms:created>
  <dcterms:modified xsi:type="dcterms:W3CDTF">2026-09-12T12:50:00Z</dcterms:modified>
  <cp:category/>
</cp:coreProperties>
</file>